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Borders>
          <w:top w:val="dashed" w:sz="4" w:space="0" w:color="808080" w:themeColor="background1" w:themeShade="80"/>
          <w:insideH w:val="dashed" w:sz="4" w:space="0" w:color="7F7F7F"/>
          <w:insideV w:val="dashed" w:sz="4" w:space="0" w:color="7F7F7F"/>
        </w:tblBorders>
        <w:tblLook w:val="04A0" w:firstRow="1" w:lastRow="0" w:firstColumn="1" w:lastColumn="0" w:noHBand="0" w:noVBand="1"/>
      </w:tblPr>
      <w:tblGrid>
        <w:gridCol w:w="9360"/>
      </w:tblGrid>
      <w:tr w:rsidR="00777F87" w14:paraId="123A4D55" w14:textId="77777777">
        <w:tc>
          <w:tcPr>
            <w:tcW w:w="9576" w:type="dxa"/>
          </w:tcPr>
          <w:p w14:paraId="70413FD2" w14:textId="77777777" w:rsidR="00777F87" w:rsidRDefault="00777F87">
            <w:pPr>
              <w:pStyle w:val="HeaderFirstPage"/>
              <w:pBdr>
                <w:bottom w:val="none" w:sz="0" w:space="0" w:color="auto"/>
              </w:pBdr>
              <w:spacing w:after="0" w:line="240" w:lineRule="auto"/>
              <w:rPr>
                <w:color w:val="9FB8CD" w:themeColor="accent2"/>
              </w:rPr>
            </w:pPr>
          </w:p>
        </w:tc>
      </w:tr>
    </w:tbl>
    <w:sdt>
      <w:sdtPr>
        <w:alias w:val="Resume Name"/>
        <w:tag w:val="Resume Name"/>
        <w:id w:val="2142538285"/>
        <w:placeholder>
          <w:docPart w:val="10E5BA4CE0D442D3A284B6BB8E0D527C"/>
        </w:placeholder>
        <w:docPartList>
          <w:docPartGallery w:val="Quick Parts"/>
          <w:docPartCategory w:val=" Resume Name"/>
        </w:docPartList>
      </w:sdtPr>
      <w:sdtContent>
        <w:p w14:paraId="61B57B09" w14:textId="77777777" w:rsidR="00777F87" w:rsidRDefault="00777F87">
          <w:pPr>
            <w:pStyle w:val="NoSpacing"/>
          </w:pPr>
        </w:p>
        <w:tbl>
          <w:tblPr>
            <w:tblW w:w="5000" w:type="pct"/>
            <w:jc w:val="center"/>
            <w:tblBorders>
              <w:top w:val="single" w:sz="6" w:space="0" w:color="9FB8CD" w:themeColor="accent2"/>
              <w:left w:val="single" w:sz="6" w:space="0" w:color="9FB8CD" w:themeColor="accent2"/>
              <w:bottom w:val="single" w:sz="6" w:space="0" w:color="9FB8CD" w:themeColor="accent2"/>
              <w:right w:val="single" w:sz="6" w:space="0" w:color="9FB8CD" w:themeColor="accent2"/>
              <w:insideH w:val="single" w:sz="6" w:space="0" w:color="9FB8CD" w:themeColor="accent2"/>
              <w:insideV w:val="single" w:sz="6" w:space="0" w:color="9FB8CD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43"/>
            <w:gridCol w:w="9001"/>
          </w:tblGrid>
          <w:tr w:rsidR="00777F87" w14:paraId="4C4850B9" w14:textId="77777777">
            <w:trPr>
              <w:jc w:val="center"/>
            </w:trPr>
            <w:tc>
              <w:tcPr>
                <w:tcW w:w="365" w:type="dxa"/>
                <w:shd w:val="clear" w:color="auto" w:fill="9FB8CD" w:themeFill="accent2"/>
              </w:tcPr>
              <w:p w14:paraId="0A3DFB37" w14:textId="77777777" w:rsidR="00777F87" w:rsidRDefault="00777F87">
                <w:pPr>
                  <w:spacing w:after="0" w:line="240" w:lineRule="auto"/>
                </w:pPr>
              </w:p>
            </w:tc>
            <w:tc>
              <w:tcPr>
                <w:tcW w:w="936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14:paraId="06DB1286" w14:textId="77777777" w:rsidR="00777F87" w:rsidRPr="00A547FC" w:rsidRDefault="00195570">
                <w:pPr>
                  <w:pStyle w:val="PersonalName"/>
                  <w:rPr>
                    <w:color w:val="auto"/>
                  </w:rPr>
                </w:pPr>
                <w:r w:rsidRPr="00A547FC">
                  <w:rPr>
                    <w:color w:val="auto"/>
                    <w:spacing w:val="10"/>
                  </w:rPr>
                  <w:sym w:font="Wingdings 3" w:char="F07D"/>
                </w:r>
                <w:sdt>
                  <w:sdtPr>
                    <w:rPr>
                      <w:color w:val="auto"/>
                    </w:rPr>
                    <w:id w:val="10979384"/>
                    <w:placeholder>
                      <w:docPart w:val="CC9D662C490E4534A03F465767F2AAAD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1B7C46" w:rsidRPr="00A547FC">
                      <w:rPr>
                        <w:color w:val="auto"/>
                      </w:rPr>
                      <w:t>Suresh Dutt</w:t>
                    </w:r>
                  </w:sdtContent>
                </w:sdt>
              </w:p>
              <w:p w14:paraId="1D62523C" w14:textId="096F4F41" w:rsidR="00C7396F" w:rsidRPr="00A547FC" w:rsidRDefault="004234D8">
                <w:pPr>
                  <w:pStyle w:val="AddressText"/>
                  <w:spacing w:line="240" w:lineRule="auto"/>
                  <w:rPr>
                    <w:color w:val="auto"/>
                  </w:rPr>
                </w:pPr>
                <w:r w:rsidRPr="00A547FC">
                  <w:rPr>
                    <w:b/>
                    <w:bCs/>
                    <w:color w:val="auto"/>
                  </w:rPr>
                  <w:t>WordPress</w:t>
                </w:r>
                <w:r w:rsidR="00D035D1" w:rsidRPr="00A547FC">
                  <w:rPr>
                    <w:b/>
                    <w:bCs/>
                    <w:color w:val="auto"/>
                  </w:rPr>
                  <w:t xml:space="preserve"> </w:t>
                </w:r>
                <w:r w:rsidR="000F7474">
                  <w:rPr>
                    <w:b/>
                    <w:bCs/>
                    <w:color w:val="auto"/>
                  </w:rPr>
                  <w:t xml:space="preserve">Frontend/Backend </w:t>
                </w:r>
                <w:r w:rsidR="00D035D1" w:rsidRPr="00A547FC">
                  <w:rPr>
                    <w:b/>
                    <w:bCs/>
                    <w:color w:val="auto"/>
                  </w:rPr>
                  <w:t>Developer</w:t>
                </w:r>
                <w:r w:rsidR="00D035D1" w:rsidRPr="00A547FC">
                  <w:rPr>
                    <w:color w:val="auto"/>
                  </w:rPr>
                  <w:t xml:space="preserve"> (</w:t>
                </w:r>
                <w:r w:rsidR="00092556" w:rsidRPr="00A547FC">
                  <w:rPr>
                    <w:color w:val="auto"/>
                  </w:rPr>
                  <w:t>8</w:t>
                </w:r>
                <w:r w:rsidR="00C7396F" w:rsidRPr="00A547FC">
                  <w:rPr>
                    <w:color w:val="auto"/>
                  </w:rPr>
                  <w:t xml:space="preserve"> year</w:t>
                </w:r>
                <w:r w:rsidR="00092556" w:rsidRPr="00A547FC">
                  <w:rPr>
                    <w:color w:val="auto"/>
                  </w:rPr>
                  <w:t xml:space="preserve">s </w:t>
                </w:r>
                <w:r w:rsidR="00C7396F" w:rsidRPr="00A547FC">
                  <w:rPr>
                    <w:color w:val="auto"/>
                  </w:rPr>
                  <w:t>Ex.)</w:t>
                </w:r>
              </w:p>
              <w:p w14:paraId="5FF97A12" w14:textId="472B138E" w:rsidR="00777F87" w:rsidRPr="00A547FC" w:rsidRDefault="004234D8">
                <w:pPr>
                  <w:pStyle w:val="AddressText"/>
                  <w:spacing w:line="240" w:lineRule="auto"/>
                  <w:rPr>
                    <w:color w:val="auto"/>
                  </w:rPr>
                </w:pPr>
                <w:proofErr w:type="gramStart"/>
                <w:r w:rsidRPr="000F7474">
                  <w:rPr>
                    <w:b/>
                    <w:bCs/>
                    <w:color w:val="auto"/>
                  </w:rPr>
                  <w:t>Location</w:t>
                </w:r>
                <w:r w:rsidR="000F7474">
                  <w:rPr>
                    <w:b/>
                    <w:bCs/>
                    <w:color w:val="auto"/>
                  </w:rPr>
                  <w:t xml:space="preserve"> </w:t>
                </w:r>
                <w:r w:rsidR="00C7396F" w:rsidRPr="00A547FC">
                  <w:rPr>
                    <w:color w:val="auto"/>
                  </w:rPr>
                  <w:t>:</w:t>
                </w:r>
                <w:proofErr w:type="gramEnd"/>
                <w:r w:rsidRPr="00A547FC">
                  <w:rPr>
                    <w:color w:val="auto"/>
                  </w:rPr>
                  <w:t xml:space="preserve"> M</w:t>
                </w:r>
                <w:r w:rsidR="00C7396F" w:rsidRPr="00A547FC">
                  <w:rPr>
                    <w:color w:val="auto"/>
                  </w:rPr>
                  <w:t>eda</w:t>
                </w:r>
                <w:r w:rsidR="001B7C46" w:rsidRPr="00A547FC">
                  <w:rPr>
                    <w:color w:val="auto"/>
                  </w:rPr>
                  <w:t xml:space="preserve"> </w:t>
                </w:r>
                <w:r w:rsidRPr="00A547FC">
                  <w:rPr>
                    <w:color w:val="auto"/>
                  </w:rPr>
                  <w:t>A</w:t>
                </w:r>
                <w:r w:rsidR="001B7C46" w:rsidRPr="00A547FC">
                  <w:rPr>
                    <w:color w:val="auto"/>
                  </w:rPr>
                  <w:t xml:space="preserve">daraj, </w:t>
                </w:r>
                <w:proofErr w:type="gramStart"/>
                <w:r w:rsidR="00C7396F" w:rsidRPr="00A547FC">
                  <w:rPr>
                    <w:b/>
                    <w:bCs/>
                    <w:color w:val="auto"/>
                  </w:rPr>
                  <w:t>Ta</w:t>
                </w:r>
                <w:r w:rsidR="000F7474">
                  <w:rPr>
                    <w:b/>
                    <w:bCs/>
                    <w:color w:val="auto"/>
                  </w:rPr>
                  <w:t xml:space="preserve"> </w:t>
                </w:r>
                <w:r w:rsidR="00C7396F" w:rsidRPr="00A547FC">
                  <w:rPr>
                    <w:color w:val="auto"/>
                  </w:rPr>
                  <w:t>:</w:t>
                </w:r>
                <w:proofErr w:type="gramEnd"/>
                <w:r w:rsidRPr="00A547FC">
                  <w:rPr>
                    <w:color w:val="auto"/>
                  </w:rPr>
                  <w:t xml:space="preserve"> </w:t>
                </w:r>
                <w:r w:rsidR="00C7396F" w:rsidRPr="00A547FC">
                  <w:rPr>
                    <w:color w:val="auto"/>
                  </w:rPr>
                  <w:t>kadi,</w:t>
                </w:r>
                <w:r w:rsidRPr="00A547FC">
                  <w:rPr>
                    <w:color w:val="auto"/>
                  </w:rPr>
                  <w:t xml:space="preserve"> </w:t>
                </w:r>
                <w:proofErr w:type="gramStart"/>
                <w:r w:rsidRPr="00A547FC">
                  <w:rPr>
                    <w:b/>
                    <w:bCs/>
                    <w:color w:val="auto"/>
                  </w:rPr>
                  <w:t>D</w:t>
                </w:r>
                <w:r w:rsidR="00C7396F" w:rsidRPr="00A547FC">
                  <w:rPr>
                    <w:b/>
                    <w:bCs/>
                    <w:color w:val="auto"/>
                  </w:rPr>
                  <w:t>istrict</w:t>
                </w:r>
                <w:r w:rsidR="000F7474">
                  <w:rPr>
                    <w:b/>
                    <w:bCs/>
                    <w:color w:val="auto"/>
                  </w:rPr>
                  <w:t xml:space="preserve"> </w:t>
                </w:r>
                <w:r w:rsidR="00C7396F" w:rsidRPr="00A547FC">
                  <w:rPr>
                    <w:color w:val="auto"/>
                  </w:rPr>
                  <w:t>:</w:t>
                </w:r>
                <w:proofErr w:type="gramEnd"/>
                <w:r w:rsidRPr="00A547FC">
                  <w:rPr>
                    <w:color w:val="auto"/>
                  </w:rPr>
                  <w:t xml:space="preserve"> </w:t>
                </w:r>
                <w:r w:rsidR="00C7396F" w:rsidRPr="00A547FC">
                  <w:rPr>
                    <w:color w:val="auto"/>
                  </w:rPr>
                  <w:t>Mehsana</w:t>
                </w:r>
                <w:r w:rsidR="001B7C46" w:rsidRPr="00A547FC">
                  <w:rPr>
                    <w:color w:val="auto"/>
                  </w:rPr>
                  <w:t>.</w:t>
                </w:r>
              </w:p>
              <w:p w14:paraId="00CD002D" w14:textId="77777777" w:rsidR="00777F87" w:rsidRPr="00A547FC" w:rsidRDefault="00195570">
                <w:pPr>
                  <w:pStyle w:val="AddressText"/>
                  <w:spacing w:line="240" w:lineRule="auto"/>
                  <w:rPr>
                    <w:color w:val="auto"/>
                  </w:rPr>
                </w:pPr>
                <w:r w:rsidRPr="00A547FC">
                  <w:rPr>
                    <w:b/>
                    <w:bCs/>
                    <w:color w:val="auto"/>
                  </w:rPr>
                  <w:t>Phone</w:t>
                </w:r>
                <w:r w:rsidRPr="00A547FC">
                  <w:rPr>
                    <w:color w:val="auto"/>
                  </w:rPr>
                  <w:t xml:space="preserve">: </w:t>
                </w:r>
                <w:r w:rsidR="001B7C46" w:rsidRPr="00A547FC">
                  <w:rPr>
                    <w:color w:val="auto"/>
                  </w:rPr>
                  <w:t>9558541875</w:t>
                </w:r>
              </w:p>
              <w:p w14:paraId="538C6695" w14:textId="5A9A134A" w:rsidR="00777F87" w:rsidRPr="001B7C46" w:rsidRDefault="00195570" w:rsidP="001B7C46">
                <w:pPr>
                  <w:pStyle w:val="AddressText"/>
                  <w:spacing w:line="240" w:lineRule="auto"/>
                </w:pPr>
                <w:r w:rsidRPr="00A547FC">
                  <w:rPr>
                    <w:b/>
                    <w:bCs/>
                    <w:color w:val="auto"/>
                  </w:rPr>
                  <w:t>Email</w:t>
                </w:r>
                <w:r w:rsidRPr="00A547FC">
                  <w:rPr>
                    <w:color w:val="auto"/>
                  </w:rPr>
                  <w:t xml:space="preserve">: </w:t>
                </w:r>
                <w:r w:rsidR="001B7C46" w:rsidRPr="00A547FC">
                  <w:rPr>
                    <w:color w:val="auto"/>
                  </w:rPr>
                  <w:t>suryakant9712332591@gmail.com</w:t>
                </w:r>
                <w:r w:rsidRPr="00A547FC">
                  <w:rPr>
                    <w:color w:val="auto"/>
                  </w:rPr>
                  <w:t xml:space="preserve"> </w:t>
                </w:r>
              </w:p>
            </w:tc>
          </w:tr>
        </w:tbl>
        <w:p w14:paraId="0D4DB269" w14:textId="77777777" w:rsidR="00777F87" w:rsidRDefault="00000000">
          <w:pPr>
            <w:pStyle w:val="NoSpacing"/>
          </w:pPr>
        </w:p>
      </w:sdtContent>
    </w:sdt>
    <w:p w14:paraId="78C21A84" w14:textId="77777777" w:rsidR="00777F87" w:rsidRDefault="00777F87">
      <w:pPr>
        <w:pStyle w:val="NoSpacing"/>
      </w:pP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8979"/>
      </w:tblGrid>
      <w:tr w:rsidR="00777F87" w14:paraId="4ADDE614" w14:textId="77777777">
        <w:trPr>
          <w:jc w:val="center"/>
        </w:trPr>
        <w:tc>
          <w:tcPr>
            <w:tcW w:w="365" w:type="dxa"/>
            <w:shd w:val="clear" w:color="auto" w:fill="AAB0C7" w:themeFill="accent1" w:themeFillTint="99"/>
          </w:tcPr>
          <w:p w14:paraId="498038E2" w14:textId="77777777" w:rsidR="00777F87" w:rsidRDefault="00777F87">
            <w:pPr>
              <w:spacing w:after="0" w:line="240" w:lineRule="auto"/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14:paraId="0A80D866" w14:textId="0BFA7D3A" w:rsidR="00A547FC" w:rsidRDefault="00195570" w:rsidP="00A547FC">
            <w:pPr>
              <w:pStyle w:val="Section"/>
              <w:rPr>
                <w:color w:val="auto"/>
              </w:rPr>
            </w:pPr>
            <w:r w:rsidRPr="00A547FC">
              <w:rPr>
                <w:color w:val="auto"/>
              </w:rPr>
              <w:t>Objectives</w:t>
            </w:r>
          </w:p>
          <w:p w14:paraId="36E26EF9" w14:textId="77777777" w:rsidR="00A547FC" w:rsidRPr="00A547FC" w:rsidRDefault="00A547FC" w:rsidP="00A547FC"/>
          <w:p w14:paraId="4291C088" w14:textId="1F8E6302" w:rsidR="00A547FC" w:rsidRPr="00A547FC" w:rsidRDefault="00473089" w:rsidP="00A547FC">
            <w:r w:rsidRPr="00473089">
              <w:t xml:space="preserve">WordPress Developer with </w:t>
            </w:r>
            <w:r>
              <w:t>8</w:t>
            </w:r>
            <w:r w:rsidRPr="00473089">
              <w:t xml:space="preserve"> years of professional experience in building responsive, high performance and user-friendly websites. Skilled in custom WordPress development, plugin customization and optimizing site speed and usability. Passionate about delivering seamless digital experiences through clean code, scalable architecture and modern web practices.</w:t>
            </w:r>
          </w:p>
          <w:p w14:paraId="143379D7" w14:textId="77777777" w:rsidR="004234D8" w:rsidRDefault="004234D8">
            <w:pPr>
              <w:pStyle w:val="Section"/>
              <w:rPr>
                <w:color w:val="000000" w:themeColor="text1"/>
                <w:sz w:val="20"/>
              </w:rPr>
            </w:pPr>
          </w:p>
          <w:p w14:paraId="66911EB7" w14:textId="7704F4E2" w:rsidR="00777F87" w:rsidRPr="00A547FC" w:rsidRDefault="00195570">
            <w:pPr>
              <w:pStyle w:val="Section"/>
              <w:rPr>
                <w:color w:val="auto"/>
              </w:rPr>
            </w:pPr>
            <w:r w:rsidRPr="00A547FC">
              <w:rPr>
                <w:color w:val="auto"/>
              </w:rPr>
              <w:t>Education</w:t>
            </w:r>
          </w:p>
          <w:p w14:paraId="6854347C" w14:textId="77777777" w:rsidR="001B7C46" w:rsidRDefault="001B7C46" w:rsidP="001B7C46">
            <w:pPr>
              <w:pStyle w:val="Heading2"/>
              <w:rPr>
                <w:rStyle w:val="SubtleReference"/>
              </w:rPr>
            </w:pPr>
            <w:r w:rsidRPr="00A547FC">
              <w:rPr>
                <w:color w:val="auto"/>
              </w:rPr>
              <w:t xml:space="preserve">MSC IT, </w:t>
            </w:r>
            <w:r>
              <w:rPr>
                <w:rStyle w:val="SubtleReference"/>
              </w:rPr>
              <w:t>KSV university</w:t>
            </w:r>
          </w:p>
          <w:p w14:paraId="016E695E" w14:textId="77777777" w:rsidR="001B7C46" w:rsidRDefault="001B7C46" w:rsidP="001B7C46">
            <w:r>
              <w:t>March – 2016 with 64</w:t>
            </w:r>
            <w:r w:rsidR="00DA72FA">
              <w:t>.44</w:t>
            </w:r>
            <w:r>
              <w:t>%</w:t>
            </w:r>
          </w:p>
          <w:p w14:paraId="03CCF958" w14:textId="77777777" w:rsidR="001B7C46" w:rsidRDefault="001B7C46" w:rsidP="001B7C46">
            <w:pPr>
              <w:pStyle w:val="Heading2"/>
              <w:rPr>
                <w:rStyle w:val="SubtleReference"/>
              </w:rPr>
            </w:pPr>
            <w:r w:rsidRPr="00A547FC">
              <w:rPr>
                <w:rFonts w:ascii="Calibri" w:hAnsi="Calibri" w:cs="Calibri"/>
                <w:color w:val="auto"/>
                <w:sz w:val="24"/>
                <w:szCs w:val="24"/>
              </w:rPr>
              <w:t>BCA</w:t>
            </w:r>
            <w:r w:rsidRPr="00A547FC">
              <w:rPr>
                <w:color w:val="auto"/>
              </w:rPr>
              <w:t>,</w:t>
            </w:r>
            <w:r>
              <w:rPr>
                <w:rStyle w:val="SubtleReference"/>
              </w:rPr>
              <w:t xml:space="preserve"> HNGU university</w:t>
            </w:r>
          </w:p>
          <w:p w14:paraId="69864F4D" w14:textId="77777777" w:rsidR="001B7C46" w:rsidRDefault="001B7C46" w:rsidP="001B7C46">
            <w:r>
              <w:t>March – 2014 with 75%</w:t>
            </w:r>
          </w:p>
          <w:p w14:paraId="609D3A5C" w14:textId="77777777" w:rsidR="001B7C46" w:rsidRDefault="001B7C46" w:rsidP="001B7C46">
            <w:pPr>
              <w:pStyle w:val="Heading2"/>
              <w:rPr>
                <w:rStyle w:val="SubtleReference"/>
              </w:rPr>
            </w:pPr>
            <w:r w:rsidRPr="00A547FC">
              <w:rPr>
                <w:color w:val="auto"/>
              </w:rPr>
              <w:t>12th,</w:t>
            </w:r>
            <w:r w:rsidRPr="00CD10A8">
              <w:rPr>
                <w:color w:val="528693" w:themeColor="background2" w:themeShade="80"/>
              </w:rPr>
              <w:t xml:space="preserve"> </w:t>
            </w:r>
            <w:r>
              <w:rPr>
                <w:rStyle w:val="SubtleReference"/>
              </w:rPr>
              <w:t>G</w:t>
            </w:r>
            <w:r w:rsidR="00C7396F">
              <w:rPr>
                <w:rStyle w:val="SubtleReference"/>
              </w:rPr>
              <w:t>H</w:t>
            </w:r>
            <w:r>
              <w:rPr>
                <w:rStyle w:val="SubtleReference"/>
              </w:rPr>
              <w:t>SEB university</w:t>
            </w:r>
          </w:p>
          <w:p w14:paraId="0AD4BFE7" w14:textId="77777777" w:rsidR="001B7C46" w:rsidRPr="001B7C46" w:rsidRDefault="00C7396F" w:rsidP="001B7C46">
            <w:r>
              <w:t>March – 2011 with 73.76% (commerce)</w:t>
            </w:r>
          </w:p>
          <w:p w14:paraId="1ED2CAA6" w14:textId="77777777" w:rsidR="00C7396F" w:rsidRDefault="00C7396F" w:rsidP="00C7396F">
            <w:pPr>
              <w:pStyle w:val="Heading2"/>
              <w:rPr>
                <w:rStyle w:val="SubtleReference"/>
              </w:rPr>
            </w:pPr>
            <w:r w:rsidRPr="00A547FC">
              <w:rPr>
                <w:color w:val="auto"/>
              </w:rPr>
              <w:t>10th,</w:t>
            </w:r>
            <w:r w:rsidRPr="00CD10A8">
              <w:rPr>
                <w:color w:val="528693" w:themeColor="background2" w:themeShade="80"/>
              </w:rPr>
              <w:t xml:space="preserve"> </w:t>
            </w:r>
            <w:r>
              <w:rPr>
                <w:rStyle w:val="SubtleReference"/>
              </w:rPr>
              <w:t>GSEB university</w:t>
            </w:r>
          </w:p>
          <w:p w14:paraId="17B511F5" w14:textId="77777777" w:rsidR="00777F87" w:rsidRDefault="00C7396F" w:rsidP="00F267B4">
            <w:r>
              <w:t>March – 2009 with 72.74%</w:t>
            </w:r>
          </w:p>
          <w:p w14:paraId="187E9AB4" w14:textId="77777777" w:rsidR="00777F87" w:rsidRDefault="00777F87">
            <w:pPr>
              <w:spacing w:after="0" w:line="240" w:lineRule="auto"/>
            </w:pPr>
          </w:p>
          <w:p w14:paraId="78A814BE" w14:textId="25312AED" w:rsidR="0088074D" w:rsidRPr="00A547FC" w:rsidRDefault="004234D8" w:rsidP="0088074D">
            <w:pPr>
              <w:rPr>
                <w:rFonts w:asciiTheme="majorHAnsi" w:hAnsiTheme="majorHAnsi"/>
                <w:b/>
                <w:color w:val="auto"/>
                <w:sz w:val="24"/>
              </w:rPr>
            </w:pPr>
            <w:r w:rsidRPr="00A547FC">
              <w:rPr>
                <w:rFonts w:asciiTheme="majorHAnsi" w:hAnsiTheme="majorHAnsi"/>
                <w:b/>
                <w:color w:val="auto"/>
                <w:sz w:val="24"/>
              </w:rPr>
              <w:t>Professional Experience</w:t>
            </w:r>
          </w:p>
          <w:p w14:paraId="272ABDFE" w14:textId="510550CD" w:rsidR="002F474F" w:rsidRPr="00A547FC" w:rsidRDefault="00000000" w:rsidP="002F474F">
            <w:pPr>
              <w:pStyle w:val="Subsection"/>
              <w:spacing w:after="0"/>
              <w:rPr>
                <w:rStyle w:val="SubsectionDateChar"/>
                <w:b/>
                <w:color w:val="34343E" w:themeColor="text2" w:themeShade="BF"/>
              </w:rPr>
            </w:pPr>
            <w:sdt>
              <w:sdtPr>
                <w:rPr>
                  <w:rStyle w:val="SubsectionDateChar"/>
                  <w:color w:val="34343E" w:themeColor="text2" w:themeShade="BF"/>
                </w:rPr>
                <w:id w:val="-1431421003"/>
                <w:placeholder>
                  <w:docPart w:val="E1BDF9E536D7490F96923CF6868F5EF0"/>
                </w:placeholder>
              </w:sdtPr>
              <w:sdtContent>
                <w:r w:rsidR="002F474F" w:rsidRPr="00A547FC">
                  <w:rPr>
                    <w:rStyle w:val="SubsectionDateChar"/>
                    <w:b/>
                    <w:color w:val="34343E" w:themeColor="text2" w:themeShade="BF"/>
                  </w:rPr>
                  <w:t>Cyber</w:t>
                </w:r>
                <w:r w:rsidR="00806490" w:rsidRPr="00A547FC">
                  <w:rPr>
                    <w:rStyle w:val="SubsectionDateChar"/>
                    <w:b/>
                    <w:color w:val="34343E" w:themeColor="text2" w:themeShade="BF"/>
                  </w:rPr>
                  <w:t>D</w:t>
                </w:r>
                <w:r w:rsidR="002F474F" w:rsidRPr="00A547FC">
                  <w:rPr>
                    <w:rStyle w:val="SubsectionDateChar"/>
                    <w:b/>
                    <w:color w:val="34343E" w:themeColor="text2" w:themeShade="BF"/>
                  </w:rPr>
                  <w:t xml:space="preserve">esign India Pvt. Ltd. </w:t>
                </w:r>
              </w:sdtContent>
            </w:sdt>
            <w:r w:rsidR="002F474F" w:rsidRPr="00A547FC">
              <w:rPr>
                <w:rStyle w:val="SubsectionDateChar"/>
                <w:color w:val="34343E" w:themeColor="text2" w:themeShade="BF"/>
              </w:rPr>
              <w:t xml:space="preserve">( </w:t>
            </w:r>
            <w:r w:rsidR="002F474F" w:rsidRPr="00A547FC">
              <w:rPr>
                <w:rStyle w:val="SubsectionDateChar"/>
                <w:b/>
                <w:color w:val="34343E" w:themeColor="text2" w:themeShade="BF"/>
              </w:rPr>
              <w:t>N</w:t>
            </w:r>
            <w:r w:rsidR="002F474F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ovember 2024 – </w:t>
            </w:r>
            <w:proofErr w:type="gramStart"/>
            <w:r w:rsidR="002F474F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Present </w:t>
            </w:r>
            <w:r w:rsidR="002F474F" w:rsidRPr="00A547FC">
              <w:rPr>
                <w:rStyle w:val="SubsectionDateChar"/>
                <w:color w:val="34343E" w:themeColor="text2" w:themeShade="BF"/>
              </w:rPr>
              <w:t>)</w:t>
            </w:r>
            <w:proofErr w:type="gramEnd"/>
          </w:p>
          <w:p w14:paraId="6330C1B8" w14:textId="7D4DB80C" w:rsidR="00057EAF" w:rsidRDefault="002F474F" w:rsidP="002F474F">
            <w:pPr>
              <w:pStyle w:val="Subsection"/>
              <w:spacing w:after="0"/>
              <w:rPr>
                <w:rStyle w:val="SubsectionDateChar"/>
                <w:color w:val="34343E" w:themeColor="text2" w:themeShade="BF"/>
              </w:rPr>
            </w:pPr>
            <w:r w:rsidRPr="00A547FC">
              <w:rPr>
                <w:rStyle w:val="SubsectionDateChar"/>
                <w:color w:val="34343E" w:themeColor="text2" w:themeShade="BF"/>
              </w:rPr>
              <w:t>WordPress Web Developer</w:t>
            </w:r>
          </w:p>
          <w:p w14:paraId="36930A67" w14:textId="77777777" w:rsidR="00A547FC" w:rsidRPr="00A547FC" w:rsidRDefault="00A547FC" w:rsidP="002F474F">
            <w:pPr>
              <w:pStyle w:val="Subsection"/>
              <w:spacing w:after="0"/>
              <w:rPr>
                <w:rStyle w:val="SubsectionDateChar"/>
                <w:color w:val="34343E" w:themeColor="text2" w:themeShade="BF"/>
              </w:rPr>
            </w:pPr>
          </w:p>
          <w:p w14:paraId="445FFA2A" w14:textId="77777777" w:rsidR="002F474F" w:rsidRPr="00A547FC" w:rsidRDefault="002F474F" w:rsidP="002F474F">
            <w:pPr>
              <w:pStyle w:val="Subsection"/>
              <w:spacing w:after="0"/>
              <w:rPr>
                <w:color w:val="34343E" w:themeColor="text2" w:themeShade="BF"/>
              </w:rPr>
            </w:pPr>
          </w:p>
          <w:p w14:paraId="6084A40E" w14:textId="0C0A427F" w:rsidR="00777F87" w:rsidRPr="00A547FC" w:rsidRDefault="00000000" w:rsidP="00C7396F">
            <w:pPr>
              <w:pStyle w:val="Subsection"/>
              <w:spacing w:after="0"/>
              <w:rPr>
                <w:rStyle w:val="SubsectionDateChar"/>
                <w:b/>
                <w:color w:val="34343E" w:themeColor="text2" w:themeShade="BF"/>
              </w:rPr>
            </w:pPr>
            <w:sdt>
              <w:sdtPr>
                <w:rPr>
                  <w:rStyle w:val="SubsectionDateChar"/>
                  <w:color w:val="34343E" w:themeColor="text2" w:themeShade="BF"/>
                </w:rPr>
                <w:id w:val="1379362023"/>
                <w:placeholder>
                  <w:docPart w:val="9C2258C142F348E8BBAD10737A746CBA"/>
                </w:placeholder>
              </w:sdtPr>
              <w:sdtContent>
                <w:r w:rsidR="00806490" w:rsidRPr="00A547FC">
                  <w:rPr>
                    <w:rStyle w:val="SubsectionDateChar"/>
                    <w:b/>
                    <w:bCs/>
                    <w:color w:val="34343E" w:themeColor="text2" w:themeShade="BF"/>
                  </w:rPr>
                  <w:t xml:space="preserve">Beardog Digital, LLC </w:t>
                </w:r>
              </w:sdtContent>
            </w:sdt>
            <w:r w:rsidR="00195570" w:rsidRPr="00A547FC">
              <w:rPr>
                <w:rStyle w:val="SubsectionDateChar"/>
                <w:color w:val="34343E" w:themeColor="text2" w:themeShade="BF"/>
              </w:rPr>
              <w:t>(</w:t>
            </w:r>
            <w:r w:rsidR="00B24459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February </w:t>
            </w:r>
            <w:r w:rsidR="00597CBE" w:rsidRPr="00A547FC">
              <w:rPr>
                <w:rStyle w:val="SubsectionDateChar"/>
                <w:b/>
                <w:bCs/>
                <w:color w:val="34343E" w:themeColor="text2" w:themeShade="BF"/>
              </w:rPr>
              <w:t>20</w:t>
            </w:r>
            <w:r w:rsidR="00B24459" w:rsidRPr="00A547FC">
              <w:rPr>
                <w:rStyle w:val="SubsectionDateChar"/>
                <w:b/>
                <w:bCs/>
                <w:color w:val="34343E" w:themeColor="text2" w:themeShade="BF"/>
              </w:rPr>
              <w:t>24</w:t>
            </w:r>
            <w:r w:rsidR="00597CBE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 – </w:t>
            </w:r>
            <w:r w:rsidR="00B24459" w:rsidRPr="00A547FC">
              <w:rPr>
                <w:rStyle w:val="SubsectionDateChar"/>
                <w:b/>
                <w:bCs/>
                <w:color w:val="34343E" w:themeColor="text2" w:themeShade="BF"/>
              </w:rPr>
              <w:t>September</w:t>
            </w:r>
            <w:r w:rsidR="00597CBE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 </w:t>
            </w:r>
            <w:proofErr w:type="gramStart"/>
            <w:r w:rsidR="00597CBE" w:rsidRPr="00A547FC">
              <w:rPr>
                <w:rStyle w:val="SubsectionDateChar"/>
                <w:b/>
                <w:bCs/>
                <w:color w:val="34343E" w:themeColor="text2" w:themeShade="BF"/>
              </w:rPr>
              <w:t>202</w:t>
            </w:r>
            <w:r w:rsidR="00B24459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4 </w:t>
            </w:r>
            <w:r w:rsidR="00195570" w:rsidRPr="00A547FC">
              <w:rPr>
                <w:rStyle w:val="SubsectionDateChar"/>
                <w:color w:val="34343E" w:themeColor="text2" w:themeShade="BF"/>
              </w:rPr>
              <w:t>)</w:t>
            </w:r>
            <w:proofErr w:type="gramEnd"/>
          </w:p>
          <w:p w14:paraId="5B96A2B9" w14:textId="4B6B6AA4" w:rsidR="00777F87" w:rsidRPr="00A547FC" w:rsidRDefault="00B24459">
            <w:pPr>
              <w:pStyle w:val="Subsection"/>
              <w:spacing w:after="0"/>
              <w:rPr>
                <w:color w:val="34343E" w:themeColor="text2" w:themeShade="BF"/>
              </w:rPr>
            </w:pPr>
            <w:r w:rsidRPr="00A547FC">
              <w:rPr>
                <w:rStyle w:val="SubsectionDateChar"/>
                <w:color w:val="34343E" w:themeColor="text2" w:themeShade="BF"/>
              </w:rPr>
              <w:t>WordPress</w:t>
            </w:r>
            <w:r w:rsidR="00C7396F" w:rsidRPr="00A547FC">
              <w:rPr>
                <w:rStyle w:val="SubsectionDateChar"/>
                <w:color w:val="34343E" w:themeColor="text2" w:themeShade="BF"/>
              </w:rPr>
              <w:t xml:space="preserve"> Web </w:t>
            </w:r>
            <w:r w:rsidR="00F267B4" w:rsidRPr="00A547FC">
              <w:rPr>
                <w:rStyle w:val="SubsectionDateChar"/>
                <w:color w:val="34343E" w:themeColor="text2" w:themeShade="BF"/>
              </w:rPr>
              <w:t>Developer</w:t>
            </w:r>
          </w:p>
          <w:p w14:paraId="3BD8D0AA" w14:textId="77777777" w:rsidR="00B24459" w:rsidRPr="00A547FC" w:rsidRDefault="00B24459" w:rsidP="00C7396F">
            <w:pPr>
              <w:pStyle w:val="Subsection"/>
              <w:spacing w:after="0"/>
              <w:rPr>
                <w:rStyle w:val="SubsectionDateChar"/>
                <w:b/>
                <w:bCs/>
                <w:color w:val="34343E" w:themeColor="text2" w:themeShade="BF"/>
              </w:rPr>
            </w:pPr>
          </w:p>
          <w:p w14:paraId="622297F3" w14:textId="0A3FEF7D" w:rsidR="00B24459" w:rsidRPr="00A547FC" w:rsidRDefault="00B24459" w:rsidP="00B24459">
            <w:pPr>
              <w:pStyle w:val="Subsection"/>
              <w:spacing w:after="0"/>
              <w:rPr>
                <w:rStyle w:val="SubsectionDateChar"/>
                <w:color w:val="34343E" w:themeColor="text2" w:themeShade="BF"/>
              </w:rPr>
            </w:pPr>
            <w:proofErr w:type="gramStart"/>
            <w:r w:rsidRPr="00A547FC">
              <w:rPr>
                <w:rStyle w:val="SubsectionDateChar"/>
                <w:b/>
                <w:bCs/>
                <w:color w:val="34343E" w:themeColor="text2" w:themeShade="BF"/>
              </w:rPr>
              <w:t>Alakmalak.com</w:t>
            </w:r>
            <w:r w:rsidRPr="00A547FC">
              <w:rPr>
                <w:rStyle w:val="SubsectionDateChar"/>
                <w:color w:val="34343E" w:themeColor="text2" w:themeShade="BF"/>
              </w:rPr>
              <w:t>.(</w:t>
            </w:r>
            <w:proofErr w:type="gramEnd"/>
            <w:r w:rsidRPr="00A547FC">
              <w:rPr>
                <w:color w:val="34343E" w:themeColor="text2" w:themeShade="BF"/>
              </w:rPr>
              <w:t xml:space="preserve"> </w:t>
            </w:r>
            <w:r w:rsidR="00CB0F28" w:rsidRPr="00A547FC">
              <w:rPr>
                <w:color w:val="34343E" w:themeColor="text2" w:themeShade="BF"/>
              </w:rPr>
              <w:t xml:space="preserve">November </w:t>
            </w:r>
            <w:r w:rsidRPr="00A547FC">
              <w:rPr>
                <w:rStyle w:val="SubsectionDateChar"/>
                <w:b/>
                <w:bCs/>
                <w:color w:val="34343E" w:themeColor="text2" w:themeShade="BF"/>
              </w:rPr>
              <w:t>202</w:t>
            </w:r>
            <w:r w:rsidR="00CB0F28">
              <w:rPr>
                <w:rStyle w:val="SubsectionDateChar"/>
                <w:b/>
                <w:bCs/>
                <w:color w:val="34343E" w:themeColor="text2" w:themeShade="BF"/>
              </w:rPr>
              <w:t>0</w:t>
            </w:r>
            <w:r w:rsidRPr="00A547FC">
              <w:rPr>
                <w:rStyle w:val="SubsectionDateChar"/>
                <w:color w:val="34343E" w:themeColor="text2" w:themeShade="BF"/>
              </w:rPr>
              <w:t xml:space="preserve"> – </w:t>
            </w:r>
            <w:r w:rsidRPr="00A547FC">
              <w:rPr>
                <w:rStyle w:val="SubsectionDateChar"/>
                <w:b/>
                <w:color w:val="34343E" w:themeColor="text2" w:themeShade="BF"/>
              </w:rPr>
              <w:t>December</w:t>
            </w:r>
            <w:r w:rsidRPr="00A547FC">
              <w:rPr>
                <w:color w:val="34343E" w:themeColor="text2" w:themeShade="BF"/>
              </w:rPr>
              <w:t xml:space="preserve"> </w:t>
            </w:r>
            <w:proofErr w:type="gramStart"/>
            <w:r w:rsidRPr="00A547FC">
              <w:rPr>
                <w:color w:val="34343E" w:themeColor="text2" w:themeShade="BF"/>
              </w:rPr>
              <w:t>2023</w:t>
            </w:r>
            <w:r w:rsidR="00A547FC">
              <w:rPr>
                <w:color w:val="34343E" w:themeColor="text2" w:themeShade="BF"/>
              </w:rPr>
              <w:t xml:space="preserve"> </w:t>
            </w:r>
            <w:r w:rsidRPr="00A547FC">
              <w:rPr>
                <w:rStyle w:val="SubsectionDateChar"/>
                <w:color w:val="34343E" w:themeColor="text2" w:themeShade="BF"/>
              </w:rPr>
              <w:t>)</w:t>
            </w:r>
            <w:proofErr w:type="gramEnd"/>
          </w:p>
          <w:sdt>
            <w:sdtPr>
              <w:rPr>
                <w:rStyle w:val="SubsectionDateChar"/>
                <w:color w:val="34343E" w:themeColor="text2" w:themeShade="BF"/>
              </w:rPr>
              <w:id w:val="-1581985293"/>
              <w:placeholder>
                <w:docPart w:val="A09ED8353AA04C0FA6DE24AFE81C5495"/>
              </w:placeholder>
            </w:sdtPr>
            <w:sdtContent>
              <w:p w14:paraId="7AA96D7E" w14:textId="331D15E9" w:rsidR="00B24459" w:rsidRPr="00CB0F28" w:rsidRDefault="00B24459" w:rsidP="00C7396F">
                <w:pPr>
                  <w:pStyle w:val="Subsection"/>
                  <w:spacing w:after="0"/>
                  <w:rPr>
                    <w:rStyle w:val="SubsectionDateChar"/>
                    <w:b/>
                    <w:color w:val="34343E" w:themeColor="text2" w:themeShade="BF"/>
                  </w:rPr>
                </w:pPr>
                <w:r w:rsidRPr="00A547FC">
                  <w:rPr>
                    <w:rStyle w:val="SubsectionDateChar"/>
                    <w:color w:val="34343E" w:themeColor="text2" w:themeShade="BF"/>
                  </w:rPr>
                  <w:t>WordPress Web Developer</w:t>
                </w:r>
              </w:p>
            </w:sdtContent>
          </w:sdt>
          <w:p w14:paraId="30477204" w14:textId="51D352D2" w:rsidR="00B24459" w:rsidRPr="00A547FC" w:rsidRDefault="00B24459" w:rsidP="00B24459">
            <w:pPr>
              <w:pStyle w:val="Subsection"/>
              <w:spacing w:after="0"/>
              <w:rPr>
                <w:color w:val="34343E" w:themeColor="text2" w:themeShade="BF"/>
              </w:rPr>
            </w:pPr>
          </w:p>
          <w:p w14:paraId="2DA0A896" w14:textId="34AAACFD" w:rsidR="006D09FB" w:rsidRPr="00A547FC" w:rsidRDefault="00A547FC" w:rsidP="006D09FB">
            <w:pPr>
              <w:pStyle w:val="Subsection"/>
              <w:spacing w:after="0"/>
              <w:rPr>
                <w:rStyle w:val="SubsectionDateChar"/>
                <w:color w:val="34343E" w:themeColor="text2" w:themeShade="BF"/>
              </w:rPr>
            </w:pPr>
            <w:r w:rsidRPr="00A547FC">
              <w:rPr>
                <w:rStyle w:val="SubsectionDateChar"/>
                <w:b/>
                <w:bCs/>
                <w:color w:val="34343E" w:themeColor="text2" w:themeShade="BF"/>
              </w:rPr>
              <w:t>RLogical techanosoft</w:t>
            </w:r>
            <w:r w:rsidRPr="00A547FC">
              <w:rPr>
                <w:rStyle w:val="SubsectionDateChar"/>
                <w:bCs/>
                <w:color w:val="34343E" w:themeColor="text2" w:themeShade="BF"/>
              </w:rPr>
              <w:t xml:space="preserve"> Pvt Ltd. </w:t>
            </w:r>
            <w:proofErr w:type="gramStart"/>
            <w:r w:rsidR="006D09FB" w:rsidRPr="00A547FC">
              <w:rPr>
                <w:rStyle w:val="SubsectionDateChar"/>
                <w:color w:val="34343E" w:themeColor="text2" w:themeShade="BF"/>
              </w:rPr>
              <w:t>(</w:t>
            </w:r>
            <w:r w:rsidR="00597CBE" w:rsidRPr="00A547FC">
              <w:rPr>
                <w:color w:val="34343E" w:themeColor="text2" w:themeShade="BF"/>
              </w:rPr>
              <w:t xml:space="preserve"> </w:t>
            </w:r>
            <w:r>
              <w:rPr>
                <w:rStyle w:val="SubsectionDateChar"/>
                <w:b/>
                <w:bCs/>
                <w:color w:val="34343E" w:themeColor="text2" w:themeShade="BF"/>
              </w:rPr>
              <w:t>August</w:t>
            </w:r>
            <w:proofErr w:type="gramEnd"/>
            <w:r w:rsidR="00597CBE" w:rsidRPr="00A547FC">
              <w:rPr>
                <w:rStyle w:val="SubsectionDateChar"/>
                <w:b/>
                <w:bCs/>
                <w:color w:val="34343E" w:themeColor="text2" w:themeShade="BF"/>
              </w:rPr>
              <w:t xml:space="preserve"> 20</w:t>
            </w:r>
            <w:r>
              <w:rPr>
                <w:rStyle w:val="SubsectionDateChar"/>
                <w:b/>
                <w:bCs/>
                <w:color w:val="34343E" w:themeColor="text2" w:themeShade="BF"/>
              </w:rPr>
              <w:t>17</w:t>
            </w:r>
            <w:r w:rsidR="006D09FB" w:rsidRPr="00A547FC">
              <w:rPr>
                <w:rStyle w:val="SubsectionDateChar"/>
                <w:color w:val="34343E" w:themeColor="text2" w:themeShade="BF"/>
              </w:rPr>
              <w:t xml:space="preserve"> – </w:t>
            </w:r>
            <w:r>
              <w:rPr>
                <w:rStyle w:val="SubsectionDateChar"/>
                <w:b/>
                <w:bCs/>
                <w:color w:val="34343E" w:themeColor="text2" w:themeShade="BF"/>
              </w:rPr>
              <w:t>August</w:t>
            </w:r>
            <w:r w:rsidR="006D09FB" w:rsidRPr="00A547FC">
              <w:rPr>
                <w:color w:val="34343E" w:themeColor="text2" w:themeShade="BF"/>
              </w:rPr>
              <w:t xml:space="preserve"> </w:t>
            </w:r>
            <w:proofErr w:type="gramStart"/>
            <w:r w:rsidR="006D09FB" w:rsidRPr="00A547FC">
              <w:rPr>
                <w:color w:val="34343E" w:themeColor="text2" w:themeShade="BF"/>
              </w:rPr>
              <w:t>202</w:t>
            </w:r>
            <w:r>
              <w:rPr>
                <w:color w:val="34343E" w:themeColor="text2" w:themeShade="BF"/>
              </w:rPr>
              <w:t xml:space="preserve">0 </w:t>
            </w:r>
            <w:r w:rsidR="006D09FB" w:rsidRPr="00A547FC">
              <w:rPr>
                <w:rStyle w:val="SubsectionDateChar"/>
                <w:color w:val="34343E" w:themeColor="text2" w:themeShade="BF"/>
              </w:rPr>
              <w:t>)</w:t>
            </w:r>
            <w:proofErr w:type="gramEnd"/>
          </w:p>
          <w:sdt>
            <w:sdtPr>
              <w:rPr>
                <w:rStyle w:val="SubsectionDateChar"/>
                <w:color w:val="34343E" w:themeColor="text2" w:themeShade="BF"/>
              </w:rPr>
              <w:id w:val="1751389402"/>
              <w:placeholder>
                <w:docPart w:val="1B2DD82489AC40FEBE4061A82C95F3AF"/>
              </w:placeholder>
            </w:sdtPr>
            <w:sdtContent>
              <w:p w14:paraId="4B52C1D5" w14:textId="2FA70E48" w:rsidR="006D09FB" w:rsidRPr="00A547FC" w:rsidRDefault="006D09FB" w:rsidP="002F474F">
                <w:pPr>
                  <w:pStyle w:val="Subsection"/>
                  <w:spacing w:after="0"/>
                  <w:rPr>
                    <w:rStyle w:val="SubsectionDateChar"/>
                    <w:color w:val="34343E" w:themeColor="text2" w:themeShade="BF"/>
                  </w:rPr>
                </w:pPr>
                <w:r w:rsidRPr="00A547FC">
                  <w:rPr>
                    <w:rStyle w:val="SubsectionDateChar"/>
                    <w:color w:val="34343E" w:themeColor="text2" w:themeShade="BF"/>
                  </w:rPr>
                  <w:t xml:space="preserve">AS </w:t>
                </w:r>
                <w:r w:rsidR="002F474F" w:rsidRPr="00A547FC">
                  <w:rPr>
                    <w:rStyle w:val="SubsectionDateChar"/>
                    <w:color w:val="34343E" w:themeColor="text2" w:themeShade="BF"/>
                  </w:rPr>
                  <w:t>WordPress</w:t>
                </w:r>
                <w:r w:rsidRPr="00A547FC">
                  <w:rPr>
                    <w:rStyle w:val="SubsectionDateChar"/>
                    <w:color w:val="34343E" w:themeColor="text2" w:themeShade="BF"/>
                  </w:rPr>
                  <w:t xml:space="preserve"> Web Developer</w:t>
                </w:r>
              </w:p>
              <w:p w14:paraId="1A8A0D6C" w14:textId="77777777" w:rsidR="00A547FC" w:rsidRPr="00A547FC" w:rsidRDefault="00A547FC" w:rsidP="002F474F">
                <w:pPr>
                  <w:pStyle w:val="Subsection"/>
                  <w:spacing w:after="0"/>
                  <w:rPr>
                    <w:rStyle w:val="SubsectionDateChar"/>
                    <w:color w:val="34343E" w:themeColor="text2" w:themeShade="BF"/>
                  </w:rPr>
                </w:pPr>
              </w:p>
              <w:p w14:paraId="23863B68" w14:textId="259089F5" w:rsidR="002F474F" w:rsidRPr="00A547FC" w:rsidRDefault="00000000" w:rsidP="00A547FC">
                <w:pPr>
                  <w:pStyle w:val="Subsection"/>
                  <w:spacing w:after="0"/>
                </w:pPr>
              </w:p>
            </w:sdtContent>
          </w:sdt>
          <w:p w14:paraId="5C7C17FF" w14:textId="1C166DFD" w:rsidR="00777F87" w:rsidRPr="00A547FC" w:rsidRDefault="00292F16" w:rsidP="009351D7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Core Skills</w:t>
            </w:r>
          </w:p>
          <w:p w14:paraId="5FDA5A75" w14:textId="77777777" w:rsidR="00292F16" w:rsidRDefault="00292F16" w:rsidP="009351D7">
            <w:pPr>
              <w:pStyle w:val="ListBullet"/>
              <w:numPr>
                <w:ilvl w:val="0"/>
                <w:numId w:val="0"/>
              </w:numPr>
            </w:pPr>
          </w:p>
          <w:p w14:paraId="1FB177B1" w14:textId="77777777" w:rsidR="009351D7" w:rsidRDefault="009351D7">
            <w:pPr>
              <w:pStyle w:val="ListBullet"/>
            </w:pPr>
            <w:r>
              <w:t>Html 5</w:t>
            </w:r>
          </w:p>
          <w:p w14:paraId="643DED93" w14:textId="77777777" w:rsidR="00292F16" w:rsidRDefault="00292F16">
            <w:pPr>
              <w:pStyle w:val="ListBullet"/>
            </w:pPr>
            <w:r w:rsidRPr="00292F16">
              <w:t>CSS3</w:t>
            </w:r>
          </w:p>
          <w:p w14:paraId="6757C4CF" w14:textId="2F11139A" w:rsidR="00292F16" w:rsidRDefault="00292F16">
            <w:pPr>
              <w:pStyle w:val="ListBullet"/>
            </w:pPr>
            <w:r w:rsidRPr="00292F16">
              <w:t>JavaScript</w:t>
            </w:r>
          </w:p>
          <w:p w14:paraId="7D566DD6" w14:textId="5A763DCC" w:rsidR="001D3743" w:rsidRDefault="00290AE7">
            <w:pPr>
              <w:pStyle w:val="ListBullet"/>
            </w:pPr>
            <w:r>
              <w:t>jQuery</w:t>
            </w:r>
          </w:p>
          <w:p w14:paraId="5EEE0499" w14:textId="25F4ED0C" w:rsidR="00292F16" w:rsidRDefault="00292F16">
            <w:pPr>
              <w:pStyle w:val="ListBullet"/>
            </w:pPr>
            <w:r w:rsidRPr="00292F16">
              <w:t>Bootstrap</w:t>
            </w:r>
          </w:p>
          <w:p w14:paraId="17F93E75" w14:textId="77777777" w:rsidR="00292F16" w:rsidRDefault="00292F16" w:rsidP="00292F16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16661BFA" w14:textId="1D71A511" w:rsidR="00292F16" w:rsidRPr="00A547FC" w:rsidRDefault="00292F16" w:rsidP="00292F16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Backend Skills</w:t>
            </w:r>
          </w:p>
          <w:p w14:paraId="7140D8B1" w14:textId="77777777" w:rsidR="00292F16" w:rsidRDefault="00292F16" w:rsidP="00292F16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169CC139" w14:textId="77777777" w:rsidR="00292F16" w:rsidRDefault="00292F16" w:rsidP="009351D7">
            <w:pPr>
              <w:pStyle w:val="ListBullet"/>
            </w:pPr>
            <w:r w:rsidRPr="00292F16">
              <w:t>AJAX</w:t>
            </w:r>
          </w:p>
          <w:p w14:paraId="1A3915F8" w14:textId="695C57AF" w:rsidR="00292F16" w:rsidRDefault="00292F16" w:rsidP="009351D7">
            <w:pPr>
              <w:pStyle w:val="ListBullet"/>
            </w:pPr>
            <w:r w:rsidRPr="00292F16">
              <w:t>PHP</w:t>
            </w:r>
          </w:p>
          <w:p w14:paraId="1F9586A6" w14:textId="182F41BB" w:rsidR="009351D7" w:rsidRDefault="00292F16" w:rsidP="00866417">
            <w:pPr>
              <w:pStyle w:val="ListBullet"/>
            </w:pPr>
            <w:r w:rsidRPr="00292F16">
              <w:t>REST APIs</w:t>
            </w:r>
          </w:p>
          <w:p w14:paraId="1408C121" w14:textId="259981BA" w:rsidR="00866417" w:rsidRDefault="00866417" w:rsidP="009351D7">
            <w:pPr>
              <w:pStyle w:val="ListBullet"/>
            </w:pPr>
            <w:r>
              <w:t>Shopify</w:t>
            </w:r>
          </w:p>
          <w:p w14:paraId="2A84A1F7" w14:textId="184B2531" w:rsidR="00866417" w:rsidRDefault="00866417" w:rsidP="009351D7">
            <w:pPr>
              <w:pStyle w:val="ListBullet"/>
            </w:pPr>
            <w:r w:rsidRPr="00866417">
              <w:t>MySQL</w:t>
            </w:r>
          </w:p>
          <w:p w14:paraId="665F8D25" w14:textId="77777777" w:rsidR="00866417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4FB14A7A" w14:textId="33EA3E62" w:rsidR="00866417" w:rsidRPr="00A547FC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CMS Tools</w:t>
            </w:r>
          </w:p>
          <w:p w14:paraId="2EBC3DCA" w14:textId="77777777" w:rsidR="00866417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628BAD" w:themeColor="accent2" w:themeShade="BF"/>
                <w:sz w:val="24"/>
              </w:rPr>
            </w:pPr>
          </w:p>
          <w:p w14:paraId="2FBD1DC3" w14:textId="77777777" w:rsidR="00866417" w:rsidRDefault="00866417" w:rsidP="00866417">
            <w:pPr>
              <w:pStyle w:val="ListBullet"/>
            </w:pPr>
            <w:r w:rsidRPr="00866417">
              <w:t>WPML</w:t>
            </w:r>
          </w:p>
          <w:p w14:paraId="563EAADC" w14:textId="45238679" w:rsidR="00CB0F28" w:rsidRDefault="00CB0F28" w:rsidP="00866417">
            <w:pPr>
              <w:pStyle w:val="ListBullet"/>
            </w:pPr>
            <w:r>
              <w:t>WooCommerce</w:t>
            </w:r>
          </w:p>
          <w:p w14:paraId="0EB93F49" w14:textId="7BA5B2A7" w:rsidR="00866417" w:rsidRDefault="00866417" w:rsidP="00866417">
            <w:pPr>
              <w:pStyle w:val="ListBullet"/>
            </w:pPr>
            <w:r w:rsidRPr="00866417">
              <w:t>Yoast SEO</w:t>
            </w:r>
          </w:p>
          <w:p w14:paraId="54C1289E" w14:textId="28587A45" w:rsidR="00866417" w:rsidRDefault="00866417" w:rsidP="00866417">
            <w:pPr>
              <w:pStyle w:val="ListBullet"/>
            </w:pPr>
            <w:r>
              <w:t>ACF</w:t>
            </w:r>
          </w:p>
          <w:p w14:paraId="693D3057" w14:textId="5E3A5C59" w:rsidR="00866417" w:rsidRDefault="00866417" w:rsidP="00866417">
            <w:pPr>
              <w:pStyle w:val="ListBullet"/>
            </w:pPr>
            <w:r w:rsidRPr="00866417">
              <w:t>Elementor</w:t>
            </w:r>
          </w:p>
          <w:p w14:paraId="78C8A5B2" w14:textId="1C9A4BF7" w:rsidR="00866417" w:rsidRDefault="00866417" w:rsidP="00866417">
            <w:pPr>
              <w:pStyle w:val="ListBullet"/>
            </w:pPr>
            <w:r w:rsidRPr="00866417">
              <w:t>WPBakery</w:t>
            </w:r>
          </w:p>
          <w:p w14:paraId="2F78EFFA" w14:textId="19BCC666" w:rsidR="00866417" w:rsidRDefault="00866417" w:rsidP="00866417">
            <w:pPr>
              <w:pStyle w:val="ListBullet"/>
            </w:pPr>
            <w:r>
              <w:t>DIVI</w:t>
            </w:r>
          </w:p>
          <w:p w14:paraId="0BDEBA77" w14:textId="77777777" w:rsidR="00866417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41CBF389" w14:textId="77777777" w:rsidR="00290AE7" w:rsidRDefault="00290AE7" w:rsidP="0086641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628BAD" w:themeColor="accent2" w:themeShade="BF"/>
                <w:sz w:val="24"/>
              </w:rPr>
            </w:pPr>
          </w:p>
          <w:p w14:paraId="073F254C" w14:textId="052D9C25" w:rsidR="00866417" w:rsidRPr="00A547FC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Other Skills</w:t>
            </w:r>
          </w:p>
          <w:p w14:paraId="0A6BF459" w14:textId="7E83991C" w:rsidR="00866417" w:rsidRDefault="00866417" w:rsidP="00866417">
            <w:pPr>
              <w:pStyle w:val="ListBullet"/>
              <w:numPr>
                <w:ilvl w:val="0"/>
                <w:numId w:val="0"/>
              </w:numPr>
            </w:pPr>
          </w:p>
          <w:p w14:paraId="27E71A39" w14:textId="1A1358E9" w:rsidR="00866417" w:rsidRDefault="00866417" w:rsidP="00866417">
            <w:pPr>
              <w:pStyle w:val="ListBullet"/>
            </w:pPr>
            <w:r w:rsidRPr="00866417">
              <w:t xml:space="preserve">Figma-to-WordPress conversion, </w:t>
            </w:r>
            <w:r>
              <w:t>PSD</w:t>
            </w:r>
            <w:r w:rsidRPr="00866417">
              <w:t>-to-WordPress conversion,</w:t>
            </w:r>
            <w:r>
              <w:t xml:space="preserve"> HTML</w:t>
            </w:r>
            <w:r w:rsidRPr="00866417">
              <w:t>-to-WordPress conversion</w:t>
            </w:r>
            <w:r>
              <w:t>, Scratch</w:t>
            </w:r>
            <w:r w:rsidRPr="00866417">
              <w:t>-to-WordPress conversion</w:t>
            </w:r>
          </w:p>
          <w:p w14:paraId="228F5292" w14:textId="5AA28577" w:rsidR="00866417" w:rsidRDefault="00866417" w:rsidP="00866417">
            <w:pPr>
              <w:pStyle w:val="ListBullet"/>
            </w:pPr>
            <w:r w:rsidRPr="00866417">
              <w:t>API integrations</w:t>
            </w:r>
          </w:p>
          <w:p w14:paraId="529F6EC0" w14:textId="516C4EF5" w:rsidR="00866417" w:rsidRDefault="00866417" w:rsidP="00866417">
            <w:pPr>
              <w:pStyle w:val="ListBullet"/>
            </w:pPr>
            <w:r w:rsidRPr="00866417">
              <w:t>Custom Theme &amp; Plugin Development</w:t>
            </w:r>
          </w:p>
          <w:p w14:paraId="60E8B201" w14:textId="334C1E3E" w:rsidR="00866417" w:rsidRDefault="00866417" w:rsidP="00866417">
            <w:pPr>
              <w:pStyle w:val="ListBullet"/>
            </w:pPr>
            <w:r w:rsidRPr="00866417">
              <w:t>ACF (Advanced Custom Fields)</w:t>
            </w:r>
          </w:p>
          <w:p w14:paraId="52429A41" w14:textId="1C14A88D" w:rsidR="00866417" w:rsidRDefault="00866417" w:rsidP="00866417">
            <w:pPr>
              <w:pStyle w:val="ListBullet"/>
            </w:pPr>
            <w:r w:rsidRPr="00866417">
              <w:t>Hooks, and Filters</w:t>
            </w:r>
          </w:p>
          <w:p w14:paraId="25C06ACF" w14:textId="532B27AA" w:rsidR="00866417" w:rsidRDefault="00866417" w:rsidP="00866417">
            <w:pPr>
              <w:pStyle w:val="ListBullet"/>
            </w:pPr>
            <w:r w:rsidRPr="00866417">
              <w:lastRenderedPageBreak/>
              <w:t>Security &amp; Performance Optimization</w:t>
            </w:r>
          </w:p>
          <w:p w14:paraId="56AFE2D5" w14:textId="77777777" w:rsidR="00866417" w:rsidRDefault="00866417" w:rsidP="0086641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2666E614" w14:textId="4081023D" w:rsidR="00866417" w:rsidRPr="00A547FC" w:rsidRDefault="00866417" w:rsidP="00866417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Shopify (Beginner Level)</w:t>
            </w:r>
          </w:p>
          <w:p w14:paraId="2DF7653D" w14:textId="77777777" w:rsidR="00A72F27" w:rsidRDefault="00A72F27" w:rsidP="00866417">
            <w:pPr>
              <w:pStyle w:val="ListBullet"/>
              <w:numPr>
                <w:ilvl w:val="0"/>
                <w:numId w:val="0"/>
              </w:numPr>
            </w:pPr>
          </w:p>
          <w:p w14:paraId="465B4A19" w14:textId="06F638E6" w:rsidR="00777F87" w:rsidRDefault="00A72F27" w:rsidP="00A72F27">
            <w:pPr>
              <w:pStyle w:val="ListBullet"/>
            </w:pPr>
            <w:r w:rsidRPr="00A72F27">
              <w:t>Store Setup &amp; Configuration</w:t>
            </w:r>
          </w:p>
          <w:p w14:paraId="7F9BF9D6" w14:textId="5BDC1E22" w:rsidR="00A72F27" w:rsidRDefault="00A72F27" w:rsidP="00A72F27">
            <w:pPr>
              <w:pStyle w:val="ListBullet"/>
            </w:pPr>
            <w:r w:rsidRPr="00A72F27">
              <w:t>Product &amp; Collection Management</w:t>
            </w:r>
          </w:p>
          <w:p w14:paraId="3C8ED794" w14:textId="3CF67829" w:rsidR="00A72F27" w:rsidRDefault="00A72F27" w:rsidP="00A72F27">
            <w:pPr>
              <w:pStyle w:val="ListBullet"/>
            </w:pPr>
            <w:r w:rsidRPr="00A72F27">
              <w:t>Basic App Integration</w:t>
            </w:r>
          </w:p>
          <w:p w14:paraId="3C708879" w14:textId="77777777" w:rsidR="00A72F27" w:rsidRDefault="00A72F27" w:rsidP="00A72F2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0E0A0AF3" w14:textId="1338698E" w:rsidR="00A72F27" w:rsidRPr="00A547FC" w:rsidRDefault="00A72F27" w:rsidP="00A72F2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34343E" w:themeColor="text2" w:themeShade="BF"/>
                <w:sz w:val="24"/>
              </w:rPr>
            </w:pPr>
            <w:r w:rsidRPr="00A547FC">
              <w:rPr>
                <w:rFonts w:asciiTheme="majorHAnsi" w:hAnsiTheme="majorHAnsi"/>
                <w:b/>
                <w:color w:val="34343E" w:themeColor="text2" w:themeShade="BF"/>
                <w:sz w:val="24"/>
              </w:rPr>
              <w:t>Version Control &amp; DevOps</w:t>
            </w:r>
          </w:p>
          <w:p w14:paraId="30C59C23" w14:textId="77777777" w:rsidR="00A72F27" w:rsidRDefault="00A72F27" w:rsidP="00A72F2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/>
                <w:b/>
                <w:color w:val="628BAD" w:themeColor="accent2" w:themeShade="BF"/>
                <w:sz w:val="24"/>
              </w:rPr>
            </w:pPr>
          </w:p>
          <w:p w14:paraId="755DFABD" w14:textId="08E717D7" w:rsidR="00A72F27" w:rsidRDefault="00A72F27" w:rsidP="00A72F27">
            <w:pPr>
              <w:pStyle w:val="ListBullet"/>
            </w:pPr>
            <w:r w:rsidRPr="00A72F27">
              <w:t>Git</w:t>
            </w:r>
          </w:p>
          <w:p w14:paraId="660507D8" w14:textId="4C9FA889" w:rsidR="00A72F27" w:rsidRDefault="00A72F27" w:rsidP="00A72F27">
            <w:pPr>
              <w:pStyle w:val="ListBullet"/>
            </w:pPr>
            <w:r w:rsidRPr="00A72F27">
              <w:t>cPanel</w:t>
            </w:r>
          </w:p>
          <w:p w14:paraId="17ED8B84" w14:textId="25592F6D" w:rsidR="00A72F27" w:rsidRDefault="00CB0F28" w:rsidP="00A72F27">
            <w:pPr>
              <w:pStyle w:val="ListBullet"/>
            </w:pPr>
            <w:r>
              <w:t>Site ground</w:t>
            </w:r>
          </w:p>
          <w:p w14:paraId="062A52DF" w14:textId="070E6020" w:rsidR="00A72F27" w:rsidRDefault="00A72F27" w:rsidP="00A72F27">
            <w:pPr>
              <w:pStyle w:val="ListBullet"/>
            </w:pPr>
            <w:r>
              <w:t>Slack</w:t>
            </w:r>
          </w:p>
          <w:p w14:paraId="43DF5367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  <w:p w14:paraId="698F79FF" w14:textId="69E66BF5" w:rsidR="001D3743" w:rsidRDefault="00597CBE" w:rsidP="001D3743">
            <w:pPr>
              <w:pStyle w:val="Section"/>
              <w:spacing w:after="0"/>
              <w:rPr>
                <w:color w:val="34343E" w:themeColor="text2" w:themeShade="BF"/>
              </w:rPr>
            </w:pPr>
            <w:r w:rsidRPr="009D3455">
              <w:rPr>
                <w:color w:val="34343E" w:themeColor="text2" w:themeShade="BF"/>
              </w:rPr>
              <w:t>Reference</w:t>
            </w:r>
          </w:p>
          <w:p w14:paraId="3B376654" w14:textId="77777777" w:rsidR="00CB0F28" w:rsidRDefault="00CB0F28" w:rsidP="00CB0F28"/>
          <w:p w14:paraId="47700338" w14:textId="3889A5CE" w:rsidR="00CB0F28" w:rsidRDefault="00CB0F28" w:rsidP="00CB0F28">
            <w:pPr>
              <w:pStyle w:val="ListBullet"/>
              <w:rPr>
                <w:color w:val="528693" w:themeColor="background2" w:themeShade="80"/>
              </w:rPr>
            </w:pPr>
            <w:proofErr w:type="gramStart"/>
            <w:r w:rsidRPr="009D3455">
              <w:rPr>
                <w:b/>
                <w:bCs/>
                <w:color w:val="34343E" w:themeColor="text2" w:themeShade="BF"/>
              </w:rPr>
              <w:t>Name :</w:t>
            </w:r>
            <w:proofErr w:type="gramEnd"/>
            <w:r w:rsidRPr="009D3455">
              <w:rPr>
                <w:b/>
                <w:bCs/>
                <w:color w:val="34343E" w:themeColor="text2" w:themeShade="BF"/>
              </w:rPr>
              <w:t>-</w:t>
            </w:r>
            <w:r w:rsidRPr="009D3455">
              <w:rPr>
                <w:color w:val="34343E" w:themeColor="text2" w:themeShade="BF"/>
              </w:rPr>
              <w:t xml:space="preserve"> </w:t>
            </w:r>
            <w:r w:rsidR="00B37191">
              <w:rPr>
                <w:color w:val="34343E" w:themeColor="text2" w:themeShade="BF"/>
              </w:rPr>
              <w:t xml:space="preserve">    </w:t>
            </w:r>
            <w:r w:rsidRPr="00B37191">
              <w:rPr>
                <w:b/>
                <w:bCs/>
                <w:color w:val="auto"/>
              </w:rPr>
              <w:t>Prashant Gupta</w:t>
            </w:r>
            <w:r>
              <w:rPr>
                <w:color w:val="auto"/>
              </w:rPr>
              <w:br/>
            </w:r>
            <w:r>
              <w:rPr>
                <w:color w:val="528693" w:themeColor="background2" w:themeShade="80"/>
              </w:rPr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Mobile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7014555488</w:t>
            </w:r>
            <w:r w:rsidRPr="00B37191">
              <w:rPr>
                <w:color w:val="auto"/>
              </w:rPr>
              <w:br/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Company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Cyber design India pvt. Ltd.</w:t>
            </w:r>
          </w:p>
          <w:p w14:paraId="7BC9D281" w14:textId="5096D8F5" w:rsidR="00CB0F28" w:rsidRDefault="00CB0F28" w:rsidP="00CB0F28">
            <w:pPr>
              <w:pStyle w:val="ListBullet"/>
              <w:rPr>
                <w:color w:val="528693" w:themeColor="background2" w:themeShade="80"/>
              </w:rPr>
            </w:pPr>
            <w:proofErr w:type="gramStart"/>
            <w:r w:rsidRPr="009D3455">
              <w:rPr>
                <w:b/>
                <w:bCs/>
                <w:color w:val="34343E" w:themeColor="text2" w:themeShade="BF"/>
              </w:rPr>
              <w:t>Name :</w:t>
            </w:r>
            <w:proofErr w:type="gramEnd"/>
            <w:r w:rsidRPr="009D3455">
              <w:rPr>
                <w:b/>
                <w:bCs/>
                <w:color w:val="34343E" w:themeColor="text2" w:themeShade="BF"/>
              </w:rPr>
              <w:t>-</w:t>
            </w:r>
            <w:r w:rsidRPr="009D3455">
              <w:rPr>
                <w:color w:val="34343E" w:themeColor="text2" w:themeShade="BF"/>
              </w:rPr>
              <w:t xml:space="preserve"> </w:t>
            </w:r>
            <w:r>
              <w:rPr>
                <w:color w:val="34343E" w:themeColor="text2" w:themeShade="BF"/>
              </w:rPr>
              <w:t xml:space="preserve">    </w:t>
            </w:r>
            <w:r w:rsidRPr="00B37191">
              <w:rPr>
                <w:b/>
                <w:bCs/>
                <w:color w:val="auto"/>
              </w:rPr>
              <w:t>Mitul Shabhaya</w:t>
            </w:r>
            <w:r>
              <w:rPr>
                <w:color w:val="auto"/>
              </w:rPr>
              <w:br/>
            </w:r>
            <w:r>
              <w:rPr>
                <w:color w:val="528693" w:themeColor="background2" w:themeShade="80"/>
              </w:rPr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Mobile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9879881409</w:t>
            </w:r>
            <w:r w:rsidRPr="00B37191">
              <w:rPr>
                <w:color w:val="auto"/>
              </w:rPr>
              <w:br/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Company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Beardog digital</w:t>
            </w:r>
          </w:p>
          <w:p w14:paraId="09E5F227" w14:textId="77777777" w:rsidR="00CB0F28" w:rsidRDefault="00CB0F28" w:rsidP="00CB0F28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528693" w:themeColor="background2" w:themeShade="80"/>
              </w:rPr>
            </w:pPr>
          </w:p>
          <w:p w14:paraId="07F8680D" w14:textId="424BD8F6" w:rsidR="00CB0F28" w:rsidRDefault="00CB0F28" w:rsidP="00CB0F28">
            <w:pPr>
              <w:pStyle w:val="ListBullet"/>
              <w:rPr>
                <w:color w:val="528693" w:themeColor="background2" w:themeShade="80"/>
              </w:rPr>
            </w:pPr>
            <w:proofErr w:type="gramStart"/>
            <w:r w:rsidRPr="009D3455">
              <w:rPr>
                <w:b/>
                <w:bCs/>
                <w:color w:val="34343E" w:themeColor="text2" w:themeShade="BF"/>
              </w:rPr>
              <w:t>Name :</w:t>
            </w:r>
            <w:proofErr w:type="gramEnd"/>
            <w:r w:rsidRPr="009D3455">
              <w:rPr>
                <w:b/>
                <w:bCs/>
                <w:color w:val="34343E" w:themeColor="text2" w:themeShade="BF"/>
              </w:rPr>
              <w:t>-</w:t>
            </w:r>
            <w:r w:rsidRPr="009D3455">
              <w:rPr>
                <w:color w:val="34343E" w:themeColor="text2" w:themeShade="BF"/>
              </w:rPr>
              <w:t xml:space="preserve"> </w:t>
            </w:r>
            <w:r>
              <w:rPr>
                <w:color w:val="528693" w:themeColor="background2" w:themeShade="80"/>
              </w:rPr>
              <w:tab/>
            </w:r>
            <w:r w:rsidRPr="00B37191">
              <w:rPr>
                <w:b/>
                <w:bCs/>
                <w:color w:val="auto"/>
              </w:rPr>
              <w:t>Chetan Prajapati</w:t>
            </w:r>
            <w:r w:rsidRPr="00B37191">
              <w:rPr>
                <w:color w:val="auto"/>
              </w:rPr>
              <w:br/>
            </w:r>
            <w:r w:rsidRPr="00B37191">
              <w:rPr>
                <w:b/>
                <w:bCs/>
                <w:color w:val="auto"/>
              </w:rPr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Mobile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</w:t>
            </w:r>
            <w:r w:rsidR="00C013EC">
              <w:rPr>
                <w:color w:val="auto"/>
              </w:rPr>
              <w:t>+918511539404</w:t>
            </w:r>
            <w:r w:rsidRPr="00B37191">
              <w:rPr>
                <w:color w:val="auto"/>
              </w:rPr>
              <w:br/>
              <w:t xml:space="preserve">                   </w:t>
            </w:r>
            <w:proofErr w:type="gramStart"/>
            <w:r w:rsidRPr="00B37191">
              <w:rPr>
                <w:b/>
                <w:bCs/>
                <w:color w:val="auto"/>
              </w:rPr>
              <w:t>Company</w:t>
            </w:r>
            <w:r w:rsidRPr="00B37191">
              <w:rPr>
                <w:color w:val="auto"/>
              </w:rPr>
              <w:t xml:space="preserve"> :</w:t>
            </w:r>
            <w:proofErr w:type="gramEnd"/>
            <w:r w:rsidRPr="00B37191">
              <w:rPr>
                <w:color w:val="auto"/>
              </w:rPr>
              <w:t xml:space="preserve"> Alakmalak.com</w:t>
            </w:r>
          </w:p>
          <w:p w14:paraId="4B2FE887" w14:textId="77777777" w:rsidR="00CB0F28" w:rsidRDefault="00CB0F28" w:rsidP="00CB0F28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528693" w:themeColor="background2" w:themeShade="80"/>
              </w:rPr>
            </w:pPr>
          </w:p>
          <w:p w14:paraId="404814D6" w14:textId="124F5B54" w:rsidR="001D3743" w:rsidRPr="00B37191" w:rsidRDefault="00B37191" w:rsidP="00B37191">
            <w:pPr>
              <w:pStyle w:val="Section"/>
              <w:spacing w:after="0"/>
              <w:rPr>
                <w:color w:val="34343E" w:themeColor="text2" w:themeShade="BF"/>
              </w:rPr>
            </w:pPr>
            <w:r>
              <w:rPr>
                <w:color w:val="34343E" w:themeColor="text2" w:themeShade="BF"/>
              </w:rPr>
              <w:t>Profile Details</w:t>
            </w:r>
          </w:p>
          <w:p w14:paraId="2854307B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  <w:p w14:paraId="3C16BFCD" w14:textId="0E0DE5B4" w:rsidR="001D3743" w:rsidRPr="009D3455" w:rsidRDefault="001D3743" w:rsidP="001D3743">
            <w:pPr>
              <w:pStyle w:val="ListBullet"/>
              <w:rPr>
                <w:color w:val="34343E" w:themeColor="text2" w:themeShade="BF"/>
              </w:rPr>
            </w:pPr>
            <w:proofErr w:type="gramStart"/>
            <w:r w:rsidRPr="009D3455">
              <w:rPr>
                <w:b/>
                <w:bCs/>
                <w:color w:val="34343E" w:themeColor="text2" w:themeShade="BF"/>
              </w:rPr>
              <w:t>Mobile :</w:t>
            </w:r>
            <w:proofErr w:type="gramEnd"/>
            <w:r w:rsidRPr="009D3455">
              <w:rPr>
                <w:b/>
                <w:bCs/>
                <w:color w:val="34343E" w:themeColor="text2" w:themeShade="BF"/>
              </w:rPr>
              <w:t>-</w:t>
            </w:r>
            <w:r w:rsidRPr="009D3455">
              <w:rPr>
                <w:color w:val="34343E" w:themeColor="text2" w:themeShade="BF"/>
              </w:rPr>
              <w:tab/>
            </w:r>
            <w:r w:rsidR="00473089">
              <w:rPr>
                <w:color w:val="34343E" w:themeColor="text2" w:themeShade="BF"/>
              </w:rPr>
              <w:t xml:space="preserve">+91 </w:t>
            </w:r>
            <w:r w:rsidRPr="009D3455">
              <w:rPr>
                <w:color w:val="34343E" w:themeColor="text2" w:themeShade="BF"/>
              </w:rPr>
              <w:t>95585</w:t>
            </w:r>
            <w:r w:rsidR="00473089">
              <w:rPr>
                <w:color w:val="34343E" w:themeColor="text2" w:themeShade="BF"/>
              </w:rPr>
              <w:t xml:space="preserve"> </w:t>
            </w:r>
            <w:r w:rsidRPr="009D3455">
              <w:rPr>
                <w:color w:val="34343E" w:themeColor="text2" w:themeShade="BF"/>
              </w:rPr>
              <w:t>41875</w:t>
            </w:r>
          </w:p>
          <w:p w14:paraId="4FC8EA72" w14:textId="77777777" w:rsidR="001D3743" w:rsidRPr="009D3455" w:rsidRDefault="001D3743" w:rsidP="001D3743">
            <w:pPr>
              <w:pStyle w:val="ListBullet"/>
              <w:rPr>
                <w:color w:val="34343E" w:themeColor="text2" w:themeShade="BF"/>
              </w:rPr>
            </w:pPr>
            <w:r w:rsidRPr="009D3455">
              <w:rPr>
                <w:b/>
                <w:bCs/>
                <w:color w:val="34343E" w:themeColor="text2" w:themeShade="BF"/>
              </w:rPr>
              <w:t>Gender:-</w:t>
            </w:r>
            <w:r w:rsidRPr="009D3455">
              <w:rPr>
                <w:color w:val="34343E" w:themeColor="text2" w:themeShade="BF"/>
              </w:rPr>
              <w:tab/>
              <w:t>Male</w:t>
            </w:r>
          </w:p>
          <w:p w14:paraId="69D7027C" w14:textId="6B298191" w:rsidR="001D3743" w:rsidRDefault="009D3455" w:rsidP="001D3743">
            <w:pPr>
              <w:pStyle w:val="ListBullet"/>
              <w:rPr>
                <w:color w:val="34343E" w:themeColor="text2" w:themeShade="BF"/>
              </w:rPr>
            </w:pPr>
            <w:proofErr w:type="gramStart"/>
            <w:r>
              <w:rPr>
                <w:b/>
                <w:bCs/>
                <w:color w:val="34343E" w:themeColor="text2" w:themeShade="BF"/>
              </w:rPr>
              <w:t>DO</w:t>
            </w:r>
            <w:r w:rsidR="001D3743" w:rsidRPr="009D3455">
              <w:rPr>
                <w:b/>
                <w:bCs/>
                <w:color w:val="34343E" w:themeColor="text2" w:themeShade="BF"/>
              </w:rPr>
              <w:t>B :</w:t>
            </w:r>
            <w:proofErr w:type="gramEnd"/>
            <w:r w:rsidR="001D3743" w:rsidRPr="009D3455">
              <w:rPr>
                <w:b/>
                <w:bCs/>
                <w:color w:val="34343E" w:themeColor="text2" w:themeShade="BF"/>
              </w:rPr>
              <w:t xml:space="preserve">- </w:t>
            </w:r>
            <w:r>
              <w:rPr>
                <w:b/>
                <w:bCs/>
                <w:color w:val="34343E" w:themeColor="text2" w:themeShade="BF"/>
              </w:rPr>
              <w:t xml:space="preserve">      </w:t>
            </w:r>
            <w:r w:rsidR="00473089">
              <w:rPr>
                <w:b/>
                <w:bCs/>
                <w:color w:val="34343E" w:themeColor="text2" w:themeShade="BF"/>
              </w:rPr>
              <w:t>13</w:t>
            </w:r>
            <w:r w:rsidR="00473089" w:rsidRPr="00473089">
              <w:rPr>
                <w:color w:val="34343E" w:themeColor="text2" w:themeShade="BF"/>
              </w:rPr>
              <w:t xml:space="preserve"> </w:t>
            </w:r>
            <w:r w:rsidR="00473089">
              <w:rPr>
                <w:color w:val="34343E" w:themeColor="text2" w:themeShade="BF"/>
              </w:rPr>
              <w:t>August</w:t>
            </w:r>
            <w:r w:rsidR="00473089" w:rsidRPr="00473089">
              <w:rPr>
                <w:color w:val="34343E" w:themeColor="text2" w:themeShade="BF"/>
              </w:rPr>
              <w:t xml:space="preserve"> 199</w:t>
            </w:r>
            <w:r w:rsidR="00473089">
              <w:rPr>
                <w:color w:val="34343E" w:themeColor="text2" w:themeShade="BF"/>
              </w:rPr>
              <w:t>2</w:t>
            </w:r>
          </w:p>
          <w:p w14:paraId="225E6564" w14:textId="562B2CF4" w:rsidR="00473089" w:rsidRPr="009D3455" w:rsidRDefault="00473089" w:rsidP="001D3743">
            <w:pPr>
              <w:pStyle w:val="ListBullet"/>
              <w:rPr>
                <w:color w:val="34343E" w:themeColor="text2" w:themeShade="BF"/>
              </w:rPr>
            </w:pPr>
            <w:r w:rsidRPr="00473089">
              <w:rPr>
                <w:b/>
                <w:bCs/>
                <w:color w:val="34343E" w:themeColor="text2" w:themeShade="BF"/>
              </w:rPr>
              <w:t xml:space="preserve">Marital </w:t>
            </w:r>
            <w:proofErr w:type="gramStart"/>
            <w:r w:rsidRPr="00473089">
              <w:rPr>
                <w:b/>
                <w:bCs/>
                <w:color w:val="34343E" w:themeColor="text2" w:themeShade="BF"/>
              </w:rPr>
              <w:t>Status</w:t>
            </w:r>
            <w:r w:rsidRPr="00473089">
              <w:rPr>
                <w:b/>
                <w:bCs/>
                <w:color w:val="34343E" w:themeColor="text2" w:themeShade="BF"/>
              </w:rPr>
              <w:t xml:space="preserve"> :</w:t>
            </w:r>
            <w:proofErr w:type="gramEnd"/>
            <w:r w:rsidRPr="00473089">
              <w:rPr>
                <w:b/>
                <w:bCs/>
                <w:color w:val="34343E" w:themeColor="text2" w:themeShade="BF"/>
              </w:rPr>
              <w:t>-</w:t>
            </w:r>
            <w:r>
              <w:rPr>
                <w:color w:val="34343E" w:themeColor="text2" w:themeShade="BF"/>
              </w:rPr>
              <w:t xml:space="preserve"> Married</w:t>
            </w:r>
          </w:p>
          <w:p w14:paraId="78873E89" w14:textId="77777777" w:rsidR="001D3743" w:rsidRPr="009D3455" w:rsidRDefault="001D3743" w:rsidP="001D3743">
            <w:pPr>
              <w:pStyle w:val="ListBullet"/>
              <w:rPr>
                <w:color w:val="34343E" w:themeColor="text2" w:themeShade="BF"/>
              </w:rPr>
            </w:pPr>
            <w:r w:rsidRPr="009D3455">
              <w:rPr>
                <w:b/>
                <w:bCs/>
                <w:color w:val="34343E" w:themeColor="text2" w:themeShade="BF"/>
              </w:rPr>
              <w:t>Country:-</w:t>
            </w:r>
            <w:r w:rsidRPr="009D3455">
              <w:rPr>
                <w:color w:val="34343E" w:themeColor="text2" w:themeShade="BF"/>
              </w:rPr>
              <w:tab/>
              <w:t>India</w:t>
            </w:r>
          </w:p>
          <w:p w14:paraId="777718C2" w14:textId="77777777" w:rsidR="001D3743" w:rsidRPr="00473089" w:rsidRDefault="001D3743" w:rsidP="001D3743">
            <w:pPr>
              <w:pStyle w:val="ListBullet"/>
              <w:rPr>
                <w:color w:val="528693" w:themeColor="background2" w:themeShade="80"/>
              </w:rPr>
            </w:pPr>
            <w:proofErr w:type="gramStart"/>
            <w:r w:rsidRPr="009D3455">
              <w:rPr>
                <w:b/>
                <w:bCs/>
                <w:color w:val="34343E" w:themeColor="text2" w:themeShade="BF"/>
              </w:rPr>
              <w:t>State:-</w:t>
            </w:r>
            <w:proofErr w:type="gramEnd"/>
            <w:r>
              <w:rPr>
                <w:color w:val="528693" w:themeColor="background2" w:themeShade="80"/>
              </w:rPr>
              <w:tab/>
            </w:r>
            <w:r w:rsidRPr="00A72F27">
              <w:rPr>
                <w:color w:val="auto"/>
              </w:rPr>
              <w:t>Gujarat</w:t>
            </w:r>
          </w:p>
          <w:p w14:paraId="57E4E1B2" w14:textId="77777777" w:rsidR="00473089" w:rsidRPr="00473089" w:rsidRDefault="00473089" w:rsidP="00473089">
            <w:pPr>
              <w:pStyle w:val="ListBullet"/>
              <w:rPr>
                <w:color w:val="auto"/>
              </w:rPr>
            </w:pPr>
            <w:proofErr w:type="gramStart"/>
            <w:r>
              <w:rPr>
                <w:b/>
                <w:bCs/>
                <w:color w:val="34343E" w:themeColor="text2" w:themeShade="BF"/>
              </w:rPr>
              <w:t xml:space="preserve">Languages </w:t>
            </w:r>
            <w:r>
              <w:rPr>
                <w:b/>
                <w:bCs/>
                <w:color w:val="auto"/>
              </w:rPr>
              <w:t>:</w:t>
            </w:r>
            <w:proofErr w:type="gramEnd"/>
            <w:r>
              <w:rPr>
                <w:b/>
                <w:bCs/>
                <w:color w:val="auto"/>
              </w:rPr>
              <w:t>-</w:t>
            </w:r>
            <w:r w:rsidRPr="00473089">
              <w:rPr>
                <w:color w:val="auto"/>
              </w:rPr>
              <w:t xml:space="preserve"> English, Hindi, Gujarati</w:t>
            </w:r>
          </w:p>
          <w:p w14:paraId="0E4DC0AA" w14:textId="77777777" w:rsidR="00473089" w:rsidRPr="00745315" w:rsidRDefault="00473089" w:rsidP="00473089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528693" w:themeColor="background2" w:themeShade="80"/>
              </w:rPr>
            </w:pPr>
          </w:p>
          <w:p w14:paraId="2EFDC895" w14:textId="77777777" w:rsidR="001D3743" w:rsidRDefault="001D3743" w:rsidP="001D3743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528693" w:themeColor="background2" w:themeShade="80"/>
              </w:rPr>
            </w:pPr>
          </w:p>
          <w:p w14:paraId="5904CA94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  <w:p w14:paraId="27DC706D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  <w:p w14:paraId="4ED1C536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  <w:p w14:paraId="60878A9F" w14:textId="77777777" w:rsidR="001D3743" w:rsidRDefault="001D3743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</w:tc>
      </w:tr>
      <w:tr w:rsidR="00A73A24" w14:paraId="2AABE361" w14:textId="77777777">
        <w:trPr>
          <w:jc w:val="center"/>
        </w:trPr>
        <w:tc>
          <w:tcPr>
            <w:tcW w:w="365" w:type="dxa"/>
            <w:shd w:val="clear" w:color="auto" w:fill="AAB0C7" w:themeFill="accent1" w:themeFillTint="99"/>
          </w:tcPr>
          <w:p w14:paraId="7E2E89A3" w14:textId="77777777" w:rsidR="00A73A24" w:rsidRDefault="00A73A24">
            <w:pPr>
              <w:spacing w:after="0" w:line="240" w:lineRule="auto"/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14:paraId="5A633317" w14:textId="77777777" w:rsidR="00A73A24" w:rsidRPr="001D3743" w:rsidRDefault="00A73A24">
            <w:pPr>
              <w:pStyle w:val="Section"/>
              <w:rPr>
                <w:color w:val="628BAD" w:themeColor="accent2" w:themeShade="BF"/>
              </w:rPr>
            </w:pPr>
          </w:p>
        </w:tc>
      </w:tr>
    </w:tbl>
    <w:tbl>
      <w:tblPr>
        <w:tblpPr w:leftFromText="187" w:rightFromText="187" w:tblpYSpec="bottom"/>
        <w:tblOverlap w:val="never"/>
        <w:tblW w:w="0" w:type="auto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77F87" w14:paraId="00AB55FE" w14:textId="77777777">
        <w:trPr>
          <w:trHeight w:val="576"/>
        </w:trPr>
        <w:tc>
          <w:tcPr>
            <w:tcW w:w="9576" w:type="dxa"/>
          </w:tcPr>
          <w:p w14:paraId="3DD071D2" w14:textId="77777777" w:rsidR="00777F87" w:rsidRDefault="00777F87">
            <w:pPr>
              <w:spacing w:after="0" w:line="240" w:lineRule="auto"/>
            </w:pPr>
          </w:p>
        </w:tc>
      </w:tr>
    </w:tbl>
    <w:p w14:paraId="480E9670" w14:textId="77777777" w:rsidR="00777F87" w:rsidRDefault="00777F87"/>
    <w:p w14:paraId="72AE241F" w14:textId="77777777" w:rsidR="00D035D1" w:rsidRDefault="00D035D1"/>
    <w:p w14:paraId="1DACB1F9" w14:textId="77777777" w:rsidR="00D035D1" w:rsidRPr="00D035D1" w:rsidRDefault="00D035D1" w:rsidP="00D035D1"/>
    <w:p w14:paraId="053468EA" w14:textId="77777777" w:rsidR="00D035D1" w:rsidRPr="00D035D1" w:rsidRDefault="00D035D1" w:rsidP="00D035D1"/>
    <w:p w14:paraId="46A9891D" w14:textId="77777777" w:rsidR="00D035D1" w:rsidRPr="00D035D1" w:rsidRDefault="00D035D1" w:rsidP="00D035D1"/>
    <w:p w14:paraId="70FDE889" w14:textId="77777777" w:rsidR="00D035D1" w:rsidRPr="00D035D1" w:rsidRDefault="00D035D1" w:rsidP="00D035D1"/>
    <w:p w14:paraId="57CEC927" w14:textId="77777777" w:rsidR="00D035D1" w:rsidRPr="00D035D1" w:rsidRDefault="00D035D1" w:rsidP="00D035D1"/>
    <w:p w14:paraId="3307C0E6" w14:textId="77777777" w:rsidR="00D035D1" w:rsidRPr="00D035D1" w:rsidRDefault="00D035D1" w:rsidP="00D035D1"/>
    <w:p w14:paraId="4B800854" w14:textId="77777777" w:rsidR="00D035D1" w:rsidRPr="00D035D1" w:rsidRDefault="00D035D1" w:rsidP="00D035D1"/>
    <w:p w14:paraId="09CC5104" w14:textId="77777777" w:rsidR="00D035D1" w:rsidRPr="00D035D1" w:rsidRDefault="00D035D1" w:rsidP="00D035D1"/>
    <w:p w14:paraId="7E4CB967" w14:textId="77777777" w:rsidR="00D035D1" w:rsidRPr="00D035D1" w:rsidRDefault="00D035D1" w:rsidP="00D035D1"/>
    <w:p w14:paraId="60719209" w14:textId="77777777" w:rsidR="00D035D1" w:rsidRPr="00D035D1" w:rsidRDefault="00D035D1" w:rsidP="00D035D1"/>
    <w:p w14:paraId="7FFC5994" w14:textId="77777777" w:rsidR="00D035D1" w:rsidRPr="00D035D1" w:rsidRDefault="00D035D1" w:rsidP="00D035D1"/>
    <w:p w14:paraId="0F057BB4" w14:textId="77777777" w:rsidR="00D035D1" w:rsidRDefault="00D035D1" w:rsidP="00D035D1"/>
    <w:p w14:paraId="60676275" w14:textId="77777777" w:rsidR="00D035D1" w:rsidRPr="00D035D1" w:rsidRDefault="00D035D1" w:rsidP="00D035D1"/>
    <w:p w14:paraId="793919F0" w14:textId="77777777" w:rsidR="00D035D1" w:rsidRDefault="00D035D1" w:rsidP="00D035D1"/>
    <w:p w14:paraId="1EA4FA8F" w14:textId="77777777" w:rsidR="00777F87" w:rsidRPr="00D035D1" w:rsidRDefault="00D035D1" w:rsidP="00D035D1">
      <w:pPr>
        <w:tabs>
          <w:tab w:val="left" w:pos="7738"/>
        </w:tabs>
      </w:pPr>
      <w:r>
        <w:tab/>
      </w:r>
    </w:p>
    <w:sectPr w:rsidR="00777F87" w:rsidRPr="00D035D1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D67B" w14:textId="77777777" w:rsidR="0090602F" w:rsidRDefault="0090602F">
      <w:pPr>
        <w:spacing w:after="0" w:line="240" w:lineRule="auto"/>
      </w:pPr>
      <w:r>
        <w:separator/>
      </w:r>
    </w:p>
  </w:endnote>
  <w:endnote w:type="continuationSeparator" w:id="0">
    <w:p w14:paraId="1E8FB81B" w14:textId="77777777" w:rsidR="0090602F" w:rsidRDefault="0090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MinchoE">
    <w:charset w:val="80"/>
    <w:family w:val="modern"/>
    <w:pitch w:val="fixed"/>
    <w:sig w:usb0="E00002FF" w:usb1="2AC7EDFE" w:usb2="00000012" w:usb3="00000000" w:csb0="0002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3649" w14:textId="77777777" w:rsidR="00777F87" w:rsidRDefault="00195570">
    <w:pPr>
      <w:pStyle w:val="FooterLeft"/>
    </w:pPr>
    <w:r>
      <w:rPr>
        <w:color w:val="CEDBE6" w:themeColor="accent2" w:themeTint="80"/>
      </w:rPr>
      <w:sym w:font="Wingdings 3" w:char="F07D"/>
    </w:r>
    <w: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054F3">
      <w:rPr>
        <w:noProof/>
      </w:rPr>
      <w:t>4</w:t>
    </w:r>
    <w:r>
      <w:rPr>
        <w:noProof/>
      </w:rPr>
      <w:fldChar w:fldCharType="end"/>
    </w:r>
    <w:r>
      <w:t xml:space="preserve"> | </w:t>
    </w:r>
    <w:sdt>
      <w:sdtPr>
        <w:id w:val="121446346"/>
        <w:text/>
      </w:sdtPr>
      <w:sdtContent>
        <w:r w:rsidR="00D035D1">
          <w:t>9558541875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388F" w14:textId="77777777" w:rsidR="00777F87" w:rsidRDefault="00195570">
    <w:pPr>
      <w:pStyle w:val="FooterRight"/>
    </w:pPr>
    <w:r>
      <w:rPr>
        <w:color w:val="CEDBE6" w:themeColor="accent2" w:themeTint="80"/>
      </w:rPr>
      <w:sym w:font="Wingdings 3" w:char="F07D"/>
    </w:r>
    <w: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054F3">
      <w:rPr>
        <w:noProof/>
      </w:rPr>
      <w:t>3</w:t>
    </w:r>
    <w:r>
      <w:rPr>
        <w:noProof/>
      </w:rPr>
      <w:fldChar w:fldCharType="end"/>
    </w:r>
    <w:r>
      <w:t xml:space="preserve"> | </w:t>
    </w:r>
    <w:sdt>
      <w:sdtPr>
        <w:id w:val="121446365"/>
        <w:temporary/>
        <w:showingPlcHdr/>
        <w:text/>
      </w:sdtPr>
      <w:sdtContent>
        <w:r>
          <w:t>[Type your e-mail address]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4805" w14:textId="77777777" w:rsidR="0090602F" w:rsidRDefault="0090602F">
      <w:pPr>
        <w:spacing w:after="0" w:line="240" w:lineRule="auto"/>
      </w:pPr>
      <w:r>
        <w:separator/>
      </w:r>
    </w:p>
  </w:footnote>
  <w:footnote w:type="continuationSeparator" w:id="0">
    <w:p w14:paraId="78664E74" w14:textId="77777777" w:rsidR="0090602F" w:rsidRDefault="0090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693A" w14:textId="77777777" w:rsidR="00777F87" w:rsidRDefault="00195570">
    <w:pPr>
      <w:pStyle w:val="HeaderLeft"/>
      <w:jc w:val="right"/>
    </w:pPr>
    <w:r>
      <w:rPr>
        <w:color w:val="CEDBE6" w:themeColor="accent2" w:themeTint="80"/>
      </w:rPr>
      <w:sym w:font="Wingdings 3" w:char="F07D"/>
    </w:r>
    <w:r>
      <w:t xml:space="preserve"> Resume: </w:t>
    </w:r>
    <w:sdt>
      <w:sdtPr>
        <w:id w:val="176770587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1B7C46">
          <w:t>Suresh Dutt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CA8C" w14:textId="77777777" w:rsidR="00777F87" w:rsidRDefault="00195570">
    <w:pPr>
      <w:pStyle w:val="HeaderRight"/>
      <w:jc w:val="left"/>
    </w:pPr>
    <w:r>
      <w:rPr>
        <w:color w:val="CEDBE6" w:themeColor="accent2" w:themeTint="80"/>
      </w:rPr>
      <w:sym w:font="Wingdings 3" w:char="F07D"/>
    </w:r>
    <w:r>
      <w:t xml:space="preserve"> Resume: </w:t>
    </w:r>
    <w:sdt>
      <w:sdtPr>
        <w:id w:val="176939009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1B7C46">
          <w:t>Suresh Dutt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Bullet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Bullet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Bullet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Bullet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8E758E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num w:numId="1" w16cid:durableId="299464462">
    <w:abstractNumId w:val="9"/>
  </w:num>
  <w:num w:numId="2" w16cid:durableId="791628774">
    <w:abstractNumId w:val="7"/>
  </w:num>
  <w:num w:numId="3" w16cid:durableId="1496724489">
    <w:abstractNumId w:val="6"/>
  </w:num>
  <w:num w:numId="4" w16cid:durableId="1680542844">
    <w:abstractNumId w:val="5"/>
  </w:num>
  <w:num w:numId="5" w16cid:durableId="908541251">
    <w:abstractNumId w:val="4"/>
  </w:num>
  <w:num w:numId="6" w16cid:durableId="2069188122">
    <w:abstractNumId w:val="8"/>
  </w:num>
  <w:num w:numId="7" w16cid:durableId="1559432572">
    <w:abstractNumId w:val="3"/>
  </w:num>
  <w:num w:numId="8" w16cid:durableId="598875665">
    <w:abstractNumId w:val="2"/>
  </w:num>
  <w:num w:numId="9" w16cid:durableId="2081752473">
    <w:abstractNumId w:val="1"/>
  </w:num>
  <w:num w:numId="10" w16cid:durableId="383985151">
    <w:abstractNumId w:val="0"/>
  </w:num>
  <w:num w:numId="11" w16cid:durableId="1621720020">
    <w:abstractNumId w:val="9"/>
  </w:num>
  <w:num w:numId="12" w16cid:durableId="1426802685">
    <w:abstractNumId w:val="7"/>
  </w:num>
  <w:num w:numId="13" w16cid:durableId="1842234490">
    <w:abstractNumId w:val="6"/>
  </w:num>
  <w:num w:numId="14" w16cid:durableId="1550339099">
    <w:abstractNumId w:val="5"/>
  </w:num>
  <w:num w:numId="15" w16cid:durableId="1236741592">
    <w:abstractNumId w:val="4"/>
  </w:num>
  <w:num w:numId="16" w16cid:durableId="1237670261">
    <w:abstractNumId w:val="9"/>
  </w:num>
  <w:num w:numId="17" w16cid:durableId="2119595018">
    <w:abstractNumId w:val="7"/>
  </w:num>
  <w:num w:numId="18" w16cid:durableId="463617008">
    <w:abstractNumId w:val="6"/>
  </w:num>
  <w:num w:numId="19" w16cid:durableId="1513954387">
    <w:abstractNumId w:val="5"/>
  </w:num>
  <w:num w:numId="20" w16cid:durableId="1446389323">
    <w:abstractNumId w:val="4"/>
  </w:num>
  <w:num w:numId="21" w16cid:durableId="1871139752">
    <w:abstractNumId w:val="9"/>
  </w:num>
  <w:num w:numId="22" w16cid:durableId="1796438980">
    <w:abstractNumId w:val="7"/>
  </w:num>
  <w:num w:numId="23" w16cid:durableId="1422600222">
    <w:abstractNumId w:val="6"/>
  </w:num>
  <w:num w:numId="24" w16cid:durableId="2009557457">
    <w:abstractNumId w:val="5"/>
  </w:num>
  <w:num w:numId="25" w16cid:durableId="1825778646">
    <w:abstractNumId w:val="4"/>
  </w:num>
  <w:num w:numId="26" w16cid:durableId="130565402">
    <w:abstractNumId w:val="9"/>
  </w:num>
  <w:num w:numId="27" w16cid:durableId="1976987122">
    <w:abstractNumId w:val="7"/>
  </w:num>
  <w:num w:numId="28" w16cid:durableId="1879732168">
    <w:abstractNumId w:val="6"/>
  </w:num>
  <w:num w:numId="29" w16cid:durableId="871184487">
    <w:abstractNumId w:val="5"/>
  </w:num>
  <w:num w:numId="30" w16cid:durableId="2120024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GrammaticalErrors/>
  <w:proofState w:spelling="clean" w:grammar="clean"/>
  <w:attachedTemplate r:id="rId1"/>
  <w:styleLockQFSet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46"/>
    <w:rsid w:val="00025CA8"/>
    <w:rsid w:val="00057EAF"/>
    <w:rsid w:val="00092556"/>
    <w:rsid w:val="000D2393"/>
    <w:rsid w:val="000E7D21"/>
    <w:rsid w:val="000F7474"/>
    <w:rsid w:val="001054F3"/>
    <w:rsid w:val="00123B68"/>
    <w:rsid w:val="00192773"/>
    <w:rsid w:val="00195570"/>
    <w:rsid w:val="001B7C46"/>
    <w:rsid w:val="001D3743"/>
    <w:rsid w:val="00290AE7"/>
    <w:rsid w:val="00292F16"/>
    <w:rsid w:val="002F474F"/>
    <w:rsid w:val="00362935"/>
    <w:rsid w:val="004234D8"/>
    <w:rsid w:val="00464B2A"/>
    <w:rsid w:val="00473089"/>
    <w:rsid w:val="00520AB0"/>
    <w:rsid w:val="00522CFB"/>
    <w:rsid w:val="00597CBE"/>
    <w:rsid w:val="005F23E0"/>
    <w:rsid w:val="0060025F"/>
    <w:rsid w:val="006B74DF"/>
    <w:rsid w:val="006D09FB"/>
    <w:rsid w:val="006F3495"/>
    <w:rsid w:val="00765191"/>
    <w:rsid w:val="00777F87"/>
    <w:rsid w:val="007A69EC"/>
    <w:rsid w:val="00806490"/>
    <w:rsid w:val="0082647A"/>
    <w:rsid w:val="00826E78"/>
    <w:rsid w:val="00866417"/>
    <w:rsid w:val="0088074D"/>
    <w:rsid w:val="008E4AFB"/>
    <w:rsid w:val="008E51DF"/>
    <w:rsid w:val="0090602F"/>
    <w:rsid w:val="009351D7"/>
    <w:rsid w:val="009B5528"/>
    <w:rsid w:val="009D3455"/>
    <w:rsid w:val="009F4C60"/>
    <w:rsid w:val="00A25C43"/>
    <w:rsid w:val="00A547FC"/>
    <w:rsid w:val="00A55C24"/>
    <w:rsid w:val="00A72F27"/>
    <w:rsid w:val="00A73A24"/>
    <w:rsid w:val="00AD12D3"/>
    <w:rsid w:val="00B24459"/>
    <w:rsid w:val="00B37191"/>
    <w:rsid w:val="00B46B7C"/>
    <w:rsid w:val="00C013EC"/>
    <w:rsid w:val="00C7396F"/>
    <w:rsid w:val="00CB0F28"/>
    <w:rsid w:val="00D035D1"/>
    <w:rsid w:val="00D60635"/>
    <w:rsid w:val="00DA72FA"/>
    <w:rsid w:val="00E05DED"/>
    <w:rsid w:val="00F121D4"/>
    <w:rsid w:val="00F2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2BFB5"/>
  <w15:docId w15:val="{2E51887A-2D7C-4F95-8971-6CB2F24D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color w:val="000000" w:themeColor="text1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basedOn w:val="Normal"/>
    <w:link w:val="NoSpacingChar"/>
    <w:uiPriority w:val="99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ListBullet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Section">
    <w:name w:val="Section"/>
    <w:basedOn w:val="Normal"/>
    <w:next w:val="Normal"/>
    <w:link w:val="SectionChar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tion">
    <w:name w:val="Subsection"/>
    <w:basedOn w:val="Normal"/>
    <w:link w:val="SubsectionChar"/>
    <w:uiPriority w:val="3"/>
    <w:qFormat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 w:cs="Times New Roman"/>
      <w:color w:val="628BAD" w:themeColor="accent2" w:themeShade="BF"/>
      <w:spacing w:val="5"/>
      <w:sz w:val="20"/>
      <w:szCs w:val="28"/>
      <w:lang w:eastAsia="ja-JP"/>
    </w:rPr>
  </w:style>
  <w:style w:type="paragraph" w:customStyle="1" w:styleId="PersonalName">
    <w:name w:val="Personal Name"/>
    <w:basedOn w:val="NoSpacing"/>
    <w:link w:val="PersonalNameChar"/>
    <w:uiPriority w:val="1"/>
    <w:qFormat/>
    <w:pPr>
      <w:jc w:val="right"/>
    </w:pPr>
    <w:rPr>
      <w:rFonts w:asciiTheme="majorHAnsi" w:hAnsiTheme="majorHAnsi"/>
      <w:noProof/>
      <w:color w:val="525A7D" w:themeColor="accent1" w:themeShade="BF"/>
      <w:sz w:val="40"/>
      <w:szCs w:val="40"/>
    </w:rPr>
  </w:style>
  <w:style w:type="paragraph" w:styleId="ListBullet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B292CA" w:themeColor="hyperlink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8"/>
    </w:rPr>
  </w:style>
  <w:style w:type="character" w:styleId="Emphasis">
    <w:name w:val="Emphasis"/>
    <w:uiPriority w:val="20"/>
    <w:qFormat/>
    <w:rPr>
      <w:b/>
      <w:i/>
      <w:spacing w:val="0"/>
    </w:rPr>
  </w:style>
  <w:style w:type="character" w:customStyle="1" w:styleId="NoSpacingChar">
    <w:name w:val="No Spacing Char"/>
    <w:basedOn w:val="DefaultParagraphFont"/>
    <w:link w:val="NoSpacing"/>
    <w:uiPriority w:val="99"/>
    <w:rPr>
      <w:rFonts w:cs="Times New Roman"/>
      <w:color w:val="000000" w:themeColor="text1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32"/>
      <w:shd w:val="clear" w:color="auto" w:fill="9FB8CD" w:themeFill="accent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="Times New Roman"/>
      <w:color w:val="595959" w:themeColor="text1" w:themeTint="A6"/>
      <w:sz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 w:cs="Times New Roman"/>
      <w:color w:val="404040" w:themeColor="text1" w:themeTint="BF"/>
      <w:sz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 w:cs="Times New Roman"/>
      <w:color w:val="9FB8CD" w:themeColor="accent2"/>
      <w:sz w:val="18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 w:cs="Times New Roman"/>
      <w:i/>
      <w:color w:val="9FB8CD" w:themeColor="accent2"/>
      <w:sz w:val="18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cs="Times New Roman"/>
      <w:b/>
      <w:i/>
      <w:color w:val="BAC737" w:themeColor="accent3" w:themeShade="BF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Bullet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Bullet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Bullet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Strong">
    <w:name w:val="Strong"/>
    <w:uiPriority w:val="22"/>
    <w:qFormat/>
    <w:rPr>
      <w:rFonts w:asciiTheme="minorHAnsi" w:hAnsiTheme="minorHAnsi"/>
      <w:b/>
      <w:color w:val="9FB8CD" w:themeColor="accent2"/>
    </w:rPr>
  </w:style>
  <w:style w:type="character" w:styleId="SubtleEmphasis">
    <w:name w:val="Subtle Emphasis"/>
    <w:basedOn w:val="DefaultParagraphFont"/>
    <w:uiPriority w:val="19"/>
    <w:qFormat/>
    <w:rPr>
      <w:rFonts w:cs="Times New Roman"/>
      <w:i/>
      <w:color w:val="737373" w:themeColor="text1" w:themeTint="8C"/>
      <w:kern w:val="16"/>
      <w:sz w:val="20"/>
      <w:szCs w:val="24"/>
    </w:rPr>
  </w:style>
  <w:style w:type="character" w:styleId="SubtleReference">
    <w:name w:val="Subtle Reference"/>
    <w:basedOn w:val="DefaultParagraphFont"/>
    <w:uiPriority w:val="10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SendersAddress">
    <w:name w:val="Sender's Address"/>
    <w:basedOn w:val="NoSpacing"/>
    <w:link w:val="SendersAddressChar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HAnsi"/>
      <w:color w:val="9FB8CD" w:themeColor="accen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hAnsiTheme="majorHAnsi"/>
      <w:color w:val="9FB8CD" w:themeColor="accent2"/>
      <w:sz w:val="24"/>
      <w:szCs w:val="24"/>
      <w:lang w:eastAsia="ja-JP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line="240" w:lineRule="auto"/>
    </w:pPr>
    <w:rPr>
      <w:rFonts w:asciiTheme="majorHAnsi" w:hAnsiTheme="majorHAnsi"/>
      <w:color w:val="9FB8CD" w:themeColor="accent2"/>
      <w:sz w:val="52"/>
      <w:szCs w:val="48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hAnsiTheme="majorHAnsi" w:cs="Times New Roman"/>
      <w:color w:val="9FB8CD" w:themeColor="accent2"/>
      <w:sz w:val="52"/>
      <w:szCs w:val="48"/>
      <w:lang w:eastAsia="ja-JP"/>
    </w:rPr>
  </w:style>
  <w:style w:type="character" w:customStyle="1" w:styleId="PersonalNameChar">
    <w:name w:val="Personal Name Char"/>
    <w:basedOn w:val="NoSpacingChar"/>
    <w:link w:val="PersonalName"/>
    <w:uiPriority w:val="1"/>
    <w:rPr>
      <w:rFonts w:asciiTheme="majorHAnsi" w:hAnsiTheme="majorHAnsi" w:cs="Times New Roman"/>
      <w:noProof/>
      <w:color w:val="525A7D" w:themeColor="accent1" w:themeShade="BF"/>
      <w:sz w:val="40"/>
      <w:szCs w:val="4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Pr>
      <w:rFonts w:asciiTheme="majorHAnsi" w:hAnsiTheme="majorHAnsi" w:cs="Times New Roman"/>
      <w:b/>
      <w:color w:val="9FB8CD" w:themeColor="accent2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character" w:customStyle="1" w:styleId="SendersAddressChar">
    <w:name w:val="Sender's Address Char"/>
    <w:basedOn w:val="NoSpacingChar"/>
    <w:link w:val="SendersAddress"/>
    <w:uiPriority w:val="1"/>
    <w:rPr>
      <w:rFonts w:asciiTheme="majorHAnsi" w:hAnsiTheme="majorHAnsi" w:cs="Times New Roman"/>
      <w:color w:val="9FB8CD" w:themeColor="accent2"/>
      <w:sz w:val="18"/>
      <w:szCs w:val="18"/>
      <w:lang w:eastAsia="ja-JP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SubsectionDate">
    <w:name w:val="Subsection Date"/>
    <w:basedOn w:val="Section"/>
    <w:link w:val="SubsectionDateChar"/>
    <w:uiPriority w:val="4"/>
    <w:qFormat/>
    <w:rPr>
      <w:color w:val="727CA3" w:themeColor="accent1"/>
      <w:sz w:val="18"/>
    </w:rPr>
  </w:style>
  <w:style w:type="paragraph" w:customStyle="1" w:styleId="SubsectionText">
    <w:name w:val="Subsection Text"/>
    <w:basedOn w:val="Normal"/>
    <w:uiPriority w:val="5"/>
    <w:qFormat/>
    <w:pPr>
      <w:spacing w:after="320"/>
      <w:contextualSpacing/>
    </w:pPr>
  </w:style>
  <w:style w:type="character" w:customStyle="1" w:styleId="SubsectionDateChar">
    <w:name w:val="Subsection Date Char"/>
    <w:basedOn w:val="SubsectionChar"/>
    <w:link w:val="SubsectionDate"/>
    <w:uiPriority w:val="4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paragraph" w:customStyle="1" w:styleId="FooterFirstPage">
    <w:name w:val="Footer First Page"/>
    <w:basedOn w:val="Footer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HeaderFirstPage">
    <w:name w:val="Header First Page"/>
    <w:basedOn w:val="Header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dressText">
    <w:name w:val="Address Text"/>
    <w:basedOn w:val="NoSpacing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lang w:bidi="he-IL"/>
    </w:rPr>
  </w:style>
  <w:style w:type="paragraph" w:customStyle="1" w:styleId="HeaderLeft">
    <w:name w:val="Header Left"/>
    <w:basedOn w:val="Header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FooterLeft">
    <w:name w:val="Footer Left"/>
    <w:basedOn w:val="Normal"/>
    <w:next w:val="Subsection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HeaderRight">
    <w:name w:val="Header Right"/>
    <w:basedOn w:val="Header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FooterRight">
    <w:name w:val="Footer Right"/>
    <w:basedOn w:val="Footer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0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E5BA4CE0D442D3A284B6BB8E0D5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A92D6-C087-4B13-A8DE-551CB4679B47}"/>
      </w:docPartPr>
      <w:docPartBody>
        <w:p w:rsidR="007E2AD9" w:rsidRDefault="00590400">
          <w:pPr>
            <w:pStyle w:val="10E5BA4CE0D442D3A284B6BB8E0D527C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CC9D662C490E4534A03F465767F2A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808EA-A974-4D32-9E1C-1E1AA5CCB0C0}"/>
      </w:docPartPr>
      <w:docPartBody>
        <w:p w:rsidR="007E2AD9" w:rsidRDefault="00590400">
          <w:pPr>
            <w:pStyle w:val="CC9D662C490E4534A03F465767F2AAAD"/>
          </w:pPr>
          <w:r>
            <w:t>[Type your name]</w:t>
          </w:r>
        </w:p>
      </w:docPartBody>
    </w:docPart>
    <w:docPart>
      <w:docPartPr>
        <w:name w:val="9C2258C142F348E8BBAD10737A746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922D-7FFD-47E4-A0B9-CD1E7BD2CFED}"/>
      </w:docPartPr>
      <w:docPartBody>
        <w:p w:rsidR="007E2AD9" w:rsidRDefault="0042356C" w:rsidP="0042356C">
          <w:pPr>
            <w:pStyle w:val="9C2258C142F348E8BBAD10737A746CBA"/>
          </w:pPr>
          <w:r>
            <w:rPr>
              <w:rStyle w:val="SubsectionDateChar"/>
            </w:rPr>
            <w:t>[Type the company name]</w:t>
          </w:r>
        </w:p>
      </w:docPartBody>
    </w:docPart>
    <w:docPart>
      <w:docPartPr>
        <w:name w:val="1B2DD82489AC40FEBE4061A82C95F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BFB1-43E7-4D55-8871-B3205C8811C6}"/>
      </w:docPartPr>
      <w:docPartBody>
        <w:p w:rsidR="007E2AD9" w:rsidRDefault="0042356C" w:rsidP="0042356C">
          <w:pPr>
            <w:pStyle w:val="1B2DD82489AC40FEBE4061A82C95F3AF"/>
          </w:pPr>
          <w:r>
            <w:rPr>
              <w:rStyle w:val="SubsectionDateChar"/>
            </w:rPr>
            <w:t>[Type the company name]</w:t>
          </w:r>
        </w:p>
      </w:docPartBody>
    </w:docPart>
    <w:docPart>
      <w:docPartPr>
        <w:name w:val="E1BDF9E536D7490F96923CF6868F5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3B8D7-B2A3-4B99-BFF4-5D9AF932DE5E}"/>
      </w:docPartPr>
      <w:docPartBody>
        <w:p w:rsidR="00982D03" w:rsidRDefault="00853579" w:rsidP="00853579">
          <w:pPr>
            <w:pStyle w:val="E1BDF9E536D7490F96923CF6868F5EF0"/>
          </w:pPr>
          <w:r>
            <w:rPr>
              <w:rStyle w:val="SubsectionDateChar"/>
            </w:rPr>
            <w:t>[Type the company name]</w:t>
          </w:r>
        </w:p>
      </w:docPartBody>
    </w:docPart>
    <w:docPart>
      <w:docPartPr>
        <w:name w:val="A09ED8353AA04C0FA6DE24AFE81C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2CDAB-A70A-4B87-A9C9-D29BCC1042D3}"/>
      </w:docPartPr>
      <w:docPartBody>
        <w:p w:rsidR="00982D03" w:rsidRDefault="00853579" w:rsidP="00853579">
          <w:pPr>
            <w:pStyle w:val="A09ED8353AA04C0FA6DE24AFE81C5495"/>
          </w:pPr>
          <w:r>
            <w:rPr>
              <w:rStyle w:val="SubsectionDateChar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MinchoE">
    <w:charset w:val="80"/>
    <w:family w:val="modern"/>
    <w:pitch w:val="fixed"/>
    <w:sig w:usb0="E00002FF" w:usb1="2AC7EDFE" w:usb2="00000012" w:usb3="00000000" w:csb0="0002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6C"/>
    <w:rsid w:val="000335F8"/>
    <w:rsid w:val="000E7D21"/>
    <w:rsid w:val="0042356C"/>
    <w:rsid w:val="00452110"/>
    <w:rsid w:val="00582B02"/>
    <w:rsid w:val="00590400"/>
    <w:rsid w:val="006F3495"/>
    <w:rsid w:val="007E2AD9"/>
    <w:rsid w:val="0082647A"/>
    <w:rsid w:val="00826E78"/>
    <w:rsid w:val="00831059"/>
    <w:rsid w:val="00853579"/>
    <w:rsid w:val="00982D03"/>
    <w:rsid w:val="009A1601"/>
    <w:rsid w:val="00AD12D3"/>
    <w:rsid w:val="00C55A6A"/>
    <w:rsid w:val="00D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10E5BA4CE0D442D3A284B6BB8E0D527C">
    <w:name w:val="10E5BA4CE0D442D3A284B6BB8E0D527C"/>
  </w:style>
  <w:style w:type="paragraph" w:customStyle="1" w:styleId="CC9D662C490E4534A03F465767F2AAAD">
    <w:name w:val="CC9D662C490E4534A03F465767F2AAAD"/>
  </w:style>
  <w:style w:type="paragraph" w:customStyle="1" w:styleId="SubsectionDate">
    <w:name w:val="Subsection Date"/>
    <w:basedOn w:val="Normal"/>
    <w:link w:val="SubsectionDateChar"/>
    <w:uiPriority w:val="4"/>
    <w:qFormat/>
    <w:rsid w:val="00853579"/>
    <w:pPr>
      <w:spacing w:after="120" w:line="240" w:lineRule="auto"/>
      <w:contextualSpacing/>
    </w:pPr>
    <w:rPr>
      <w:rFonts w:asciiTheme="majorHAnsi" w:eastAsiaTheme="minorHAnsi" w:hAnsiTheme="majorHAnsi" w:cs="Times New Roman"/>
      <w:color w:val="156082" w:themeColor="accent1"/>
      <w:sz w:val="18"/>
      <w:szCs w:val="20"/>
      <w:lang w:eastAsia="ja-JP" w:bidi="ar-SA"/>
    </w:rPr>
  </w:style>
  <w:style w:type="character" w:customStyle="1" w:styleId="SubsectionDateChar">
    <w:name w:val="Subsection Date Char"/>
    <w:basedOn w:val="DefaultParagraphFont"/>
    <w:link w:val="SubsectionDate"/>
    <w:uiPriority w:val="4"/>
    <w:rsid w:val="00853579"/>
    <w:rPr>
      <w:rFonts w:asciiTheme="majorHAnsi" w:eastAsiaTheme="minorHAnsi" w:hAnsiTheme="majorHAnsi" w:cs="Times New Roman"/>
      <w:color w:val="156082" w:themeColor="accent1"/>
      <w:sz w:val="18"/>
      <w:szCs w:val="20"/>
      <w:lang w:eastAsia="ja-JP" w:bidi="ar-SA"/>
    </w:rPr>
  </w:style>
  <w:style w:type="paragraph" w:customStyle="1" w:styleId="9C2258C142F348E8BBAD10737A746CBA">
    <w:name w:val="9C2258C142F348E8BBAD10737A746CBA"/>
    <w:rsid w:val="0042356C"/>
  </w:style>
  <w:style w:type="paragraph" w:customStyle="1" w:styleId="1B2DD82489AC40FEBE4061A82C95F3AF">
    <w:name w:val="1B2DD82489AC40FEBE4061A82C95F3AF"/>
    <w:rsid w:val="0042356C"/>
  </w:style>
  <w:style w:type="paragraph" w:customStyle="1" w:styleId="E1BDF9E536D7490F96923CF6868F5EF0">
    <w:name w:val="E1BDF9E536D7490F96923CF6868F5EF0"/>
    <w:rsid w:val="00853579"/>
    <w:pPr>
      <w:spacing w:line="278" w:lineRule="auto"/>
    </w:pPr>
    <w:rPr>
      <w:kern w:val="2"/>
      <w:sz w:val="24"/>
      <w:szCs w:val="24"/>
      <w:lang w:val="en-IN" w:eastAsia="en-IN" w:bidi="ar-SA"/>
      <w14:ligatures w14:val="standardContextual"/>
    </w:rPr>
  </w:style>
  <w:style w:type="paragraph" w:customStyle="1" w:styleId="A09ED8353AA04C0FA6DE24AFE81C5495">
    <w:name w:val="A09ED8353AA04C0FA6DE24AFE81C5495"/>
    <w:rsid w:val="00853579"/>
    <w:pPr>
      <w:spacing w:line="278" w:lineRule="auto"/>
    </w:pPr>
    <w:rPr>
      <w:kern w:val="2"/>
      <w:sz w:val="24"/>
      <w:szCs w:val="24"/>
      <w:lang w:val="en-IN" w:eastAsia="en-IN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142</TotalTime>
  <Pages>5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Suresh Dutt</dc:creator>
  <cp:lastModifiedBy>Suresh Dutt</cp:lastModifiedBy>
  <cp:revision>13</cp:revision>
  <dcterms:created xsi:type="dcterms:W3CDTF">2025-11-02T15:23:00Z</dcterms:created>
  <dcterms:modified xsi:type="dcterms:W3CDTF">2025-12-05T09:11:00Z</dcterms:modified>
</cp:coreProperties>
</file>